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d7b" w14:textId="34e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февраля 2011 года № 71. Зарегистрировано Департаментом юстиции Костанайской области 15 марта 2011 года № 3754.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и Северо-Казахстанской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"Тобыл-Торгайский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Уринбасаров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природных ресурсов и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Бондаренко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</w:t>
      </w:r>
      <w:r>
        <w:br/>
      </w:r>
      <w:r>
        <w:rPr>
          <w:rFonts w:ascii="Times New Roman"/>
          <w:b/>
          <w:i w:val="false"/>
          <w:color w:val="000000"/>
        </w:rPr>
        <w:t>на четырех земельных участках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ведения горных работ по разработке</w:t>
      </w:r>
      <w:r>
        <w:br/>
      </w:r>
      <w:r>
        <w:rPr>
          <w:rFonts w:ascii="Times New Roman"/>
          <w:b/>
          <w:i w:val="false"/>
          <w:color w:val="000000"/>
        </w:rPr>
        <w:t>золотомедного месторождения "Варваринское",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Асенкритовском сельском</w:t>
      </w:r>
      <w:r>
        <w:br/>
      </w:r>
      <w:r>
        <w:rPr>
          <w:rFonts w:ascii="Times New Roman"/>
          <w:b/>
          <w:i w:val="false"/>
          <w:color w:val="000000"/>
        </w:rPr>
        <w:t>округе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золотомедного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золотомедного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 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(метр)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земельных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золотомедного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"Варваринское", расположенные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Асенкритовском сельском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 района Беимбета Майлина: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на четырех земельных участках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