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efb" w14:textId="a326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
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мая 2011 года № С-32/2. Зарегистрировано Управлением юстиции Енбекшильдерского района Акмолинской области 3 июня 2011 года № 1-10-140.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В.Устьянцев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Т.Омаров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мая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С-32/2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45"/>
        <w:gridCol w:w="301"/>
        <w:gridCol w:w="413"/>
        <w:gridCol w:w="5591"/>
        <w:gridCol w:w="20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1566963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440943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205195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7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52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6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1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5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4"/>
        <w:gridCol w:w="557"/>
        <w:gridCol w:w="557"/>
        <w:gridCol w:w="5079"/>
        <w:gridCol w:w="19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1615405,1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115595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1137704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33006,5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-90749,1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90749,1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мая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С-32/2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550"/>
        <w:gridCol w:w="550"/>
        <w:gridCol w:w="5627"/>
        <w:gridCol w:w="1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47"/>
        <w:gridCol w:w="1314"/>
        <w:gridCol w:w="1494"/>
        <w:gridCol w:w="1314"/>
        <w:gridCol w:w="1180"/>
        <w:gridCol w:w="1249"/>
      </w:tblGrid>
      <w:tr>
        <w:trPr>
          <w:trHeight w:val="25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Үльгинский  сельский округ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5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276"/>
        <w:gridCol w:w="1411"/>
        <w:gridCol w:w="1298"/>
        <w:gridCol w:w="1366"/>
        <w:gridCol w:w="1277"/>
        <w:gridCol w:w="1187"/>
      </w:tblGrid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  округ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