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b525a9" w14:textId="db525a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7 декабря 2011 года № А-11/491. Зарегистрировано Департаментом юстиции Акмолинской области 20 января 2012 года № 3418. Утратило силу постановлением акимата Акмолинской области от 3 июня 2013 года № А-5/225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Акмолинской области от 03.06.2013 № А-5/225.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«Назначение 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гражданам».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области                                     С.Дьяченко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7 декабря 2011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А-11/491    </w:t>
      </w:r>
    </w:p>
    <w:bookmarkEnd w:id="1"/>
    <w:bookmarkStart w:name="z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«Назначение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адресной социальной помощи»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в редакции постановления акимата Акмолинской области от 01.11.2012 </w:t>
      </w:r>
      <w:r>
        <w:rPr>
          <w:rFonts w:ascii="Times New Roman"/>
          <w:b w:val="false"/>
          <w:i w:val="false"/>
          <w:color w:val="ff0000"/>
          <w:sz w:val="28"/>
        </w:rPr>
        <w:t>№ А-12/517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государственной адресной социальной помощи» (далее -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– отдел занятости и социальных программ района (городов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лица: граждане Республики Казахстан, оралманы, беженцы, иностранцы и лица без гражданства, постоянно проживающие в Республике Казахстан, со среднедушевым доходом, не превышающим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–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лиц (семей), обратившихся за адресной социальной помощью;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адресная социальная помощь – это выплата в денежной форме, предоставляемая государством лицам (семьям) с месячным среднедушевым доходом ниже черты бедности, установленной в области.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уполномоченным органом, при отсутствии уполномоченного органа по месту жительства, потребитель обращается за получением государственной услуги к акиму поселка, аула (села), аульного (сельского) округа (далее – аким сельского округа)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от 17 июля 2001 года «О государственной адресной социальной помощи»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декабря 2001 года № 1685,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июля 2009 года № 237-п «Об утверждении Правил исчисления совокупного дохода лица (семьи), претендующего на получение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«Об утверждении реестра государственных услуг, оказываемых физическим и юридическим лицам»,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– уведомление), либо мотивированный отказ в предоставлении государственной услуги на бумажном носителе.</w:t>
      </w:r>
    </w:p>
    <w:bookmarkEnd w:id="6"/>
    <w:bookmarkStart w:name="z4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4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оказания государственной услуги, о ходе оказания государственной услуги можно получить в уполномоченном органе или у акима сельского округа, адреса и график работы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–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 акима сельского округа по месту жительства –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 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 и трудоспособным гражданам Республики Казахстан, письменно отказавшимся от участия в активных мерах содействия занятости, кроме инвалидов и лиц в период их нахождения на стационарном лечении более одного месяца, учащихся и студентов, слушателей и курсантов дневной формы обучения, включая магистратуру, а также граждан, занятых уходом за инвалидами 1 и 2 групп,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 повышение квалификации, а трудоспособным гражданам Республики Казахстан –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или аким сельского округа проводит регистрацию заявления и передает документы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проводит обследование материального положения потребителя (его семьи), готовит Акт обследования материального положения заявителя (семьи) (далее - акт обследования) и заключения о необходимости предоставления адресной социальной помощи потребителю или ее отсутствии (далее - заключение), передает заключение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передает документы потребителя и заключение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уполномоченный орган регистрирует документы, рассматривает и принимает решение о назначении адресной социальной помощи или об отказе в назначении, оформляет уведомление или мотивированный отказ, направляет результат оказания государственной услуги акиму сельского округа или выдает потребителю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округа выдает потребителю уведомление либо мотивированный отказ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 и у акима сельского округа составляет один сотрудник.</w:t>
      </w:r>
    </w:p>
    <w:bookmarkEnd w:id="8"/>
    <w:bookmarkStart w:name="z7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7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Прием документов у акима сельского округа и у ответственного исполнителя уполномоченного органа осуществляется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адресная справка, либо справка сельских и/или аульных акимов;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8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1"/>
    <w:bookmarkStart w:name="z8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и аким сельского округа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End w:id="12"/>
    <w:bookmarkStart w:name="z9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13"/>
    <w:bookmarkStart w:name="z9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уполномоченных органов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6"/>
        <w:gridCol w:w="4074"/>
        <w:gridCol w:w="2846"/>
        <w:gridCol w:w="3033"/>
        <w:gridCol w:w="2451"/>
      </w:tblGrid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уполномоченного органа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Аккольского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020100,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Акколь, улица Нурмагамбетова, 81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2-10-48</w:t>
            </w:r>
          </w:p>
        </w:tc>
      </w:tr>
      <w:tr>
        <w:trPr>
          <w:trHeight w:val="129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Аршалынского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020200,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Аршалы,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Ташенова, 47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2-13-76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Астраханского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020300,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Астраханка,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Аль-Фараби, 50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2-25-34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Атбасарского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020400,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Атбасар, улица Агыбай батыра, 50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2-45-69</w:t>
            </w:r>
          </w:p>
        </w:tc>
      </w:tr>
      <w:tr>
        <w:trPr>
          <w:trHeight w:val="1455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Буландынского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020500,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Макинск,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Некрасова, 19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2-14-26</w:t>
            </w:r>
          </w:p>
        </w:tc>
      </w:tr>
      <w:tr>
        <w:trPr>
          <w:trHeight w:val="24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Бурабайского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021700,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Щучинск,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8 марта, 24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4-27-68</w:t>
            </w:r>
          </w:p>
        </w:tc>
      </w:tr>
      <w:tr>
        <w:trPr>
          <w:trHeight w:val="1695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Егиндыкольского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020600,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Егиндыколь, улица Победы, 6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2-15-44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Енбекшильдерского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020700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64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2-21-29</w:t>
            </w:r>
          </w:p>
        </w:tc>
      </w:tr>
      <w:tr>
        <w:trPr>
          <w:trHeight w:val="69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Ерейментауского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020800,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Ерейментау, улица Кенесары, 87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2-37-44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Есильского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020900, город Есиль, улица Конаева, 5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2-16-57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Жаксынского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021000, село Жаксы, улица Дружбы, 3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 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2-13-00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Жаркаинского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021100,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Державинск,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32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9-17-02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Зерендинского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021200, село Зеренда, улица Мира, 64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2-11-68</w:t>
            </w:r>
          </w:p>
        </w:tc>
      </w:tr>
      <w:tr>
        <w:trPr>
          <w:trHeight w:val="135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Коргалжынского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021300,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Коргалжын,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Балгамбаева, 9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2-11-83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Сандыктауского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021400, село Балкашино, улица Ленина, 117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9-17-43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Целиноградского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010021, село Акмол, улица Гагарина, 15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3-11-10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Шортандинского района»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021600, поселок Шортанды, улица Абылай - хана, 22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2-19-75</w:t>
            </w:r>
          </w:p>
        </w:tc>
      </w:tr>
      <w:tr>
        <w:trPr>
          <w:trHeight w:val="30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города Степногорск»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021500,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Степногорск,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микрорайон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6-26-33,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6-20-30</w:t>
            </w:r>
          </w:p>
        </w:tc>
      </w:tr>
      <w:tr>
        <w:trPr>
          <w:trHeight w:val="915" w:hRule="atLeast"/>
        </w:trPr>
        <w:tc>
          <w:tcPr>
            <w:tcW w:w="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4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города Кокшетау»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020000 город Кокшетау, улица Локомотивная, 9 «а»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выходные-суббота и воскресенье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31-92-76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31-92-78</w:t>
            </w:r>
          </w:p>
        </w:tc>
      </w:tr>
    </w:tbl>
    <w:bookmarkStart w:name="z9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15"/>
    <w:bookmarkStart w:name="z9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</w:t>
      </w:r>
      <w:r>
        <w:br/>
      </w:r>
      <w:r>
        <w:rPr>
          <w:rFonts w:ascii="Times New Roman"/>
          <w:b/>
          <w:i w:val="false"/>
          <w:color w:val="000000"/>
        </w:rPr>
        <w:t>
акимов поселка, аула (села), аульного</w:t>
      </w:r>
      <w:r>
        <w:br/>
      </w:r>
      <w:r>
        <w:rPr>
          <w:rFonts w:ascii="Times New Roman"/>
          <w:b/>
          <w:i w:val="false"/>
          <w:color w:val="000000"/>
        </w:rPr>
        <w:t>
(сельского) округа по оказанию государственной услуги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1"/>
        <w:gridCol w:w="3940"/>
        <w:gridCol w:w="2786"/>
        <w:gridCol w:w="3434"/>
        <w:gridCol w:w="2119"/>
      </w:tblGrid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Уполномоченных органов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аула Азат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аул Азат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8716-38-35144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Кенесского сельского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аул Домбыралы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8716-38-38143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Карасайского аульного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аул Кына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8716-38-34190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Наумовского сельского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cело Наумовка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8716-38-32332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Новорыбинского сельского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село Новорыбинка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8716-38-33294</w:t>
            </w:r>
          </w:p>
        </w:tc>
      </w:tr>
      <w:tr>
        <w:trPr>
          <w:trHeight w:val="144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Жалгызкарагай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аульного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аул Жалгызкарагай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8716-38-32166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Енбекского аульного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аул Енбек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8716-38-37101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Урюпинского сельского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село Урюпинка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8716-38-31535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Богенбайского сельского округа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cело Богенбай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8716-38-36699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Кырык кудук Аккольского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 cело Кырык кудук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8716-38-45523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Аршалы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Аршалы, улица Ташенова 15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8716-44-22598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Акбулакского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Акбулак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8716-44-24334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Арнасайского аульного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Арнасай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8716-44-25349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Анарского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Анар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8716-44-60268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Берсуатского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 село Берсуат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8716-44-25534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Булаксайского аульного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 аул Булаксай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8716-44-25750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Волгодоновского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 село Волгодоновка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8716-44-23434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аульного округа Жибек жолы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 аул Жибек жолы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8716-44-23234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Ижевского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 село Ижевское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8716-44-24234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Константиновского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 село Константиновка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8716-44-23134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Михайловского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Михайловка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8716-44-23634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аульного округа Турген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Турген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8716-44-25234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Сарабинского сельского округа Аршалынского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 село Сараба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8716-44-24610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Астраханского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Астраханка, улица Аль-Фараби 50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8716-41-22497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Бесбидаикского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Степное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8716-41-26477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Есильского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Зеленое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8716-41-26773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Жалтырского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Жалтыр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8716-41- 21910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Жарсуатского сельского округа» Астраханского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Жарсуат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8716-41-52122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Каменского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Каменка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8716-41-25135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Кызылжарского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Кызылжар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8716-41-28335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Узункольского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 село Узунколь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8716-41-52175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Колутонского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Колутон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8716-41-24435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Первомайского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 село Первомайка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8716-41-29335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Николаевского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Петровка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8716-41-25335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Староколутон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Старый Колутон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8716-41-24950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Острогорского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Новый Колутон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8716-41-24723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Новочеркасского сельского округа Астраханского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Новочеркас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8716-41-26477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Борисовского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Борисовка, улица Бейбитшилик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8716-43-90335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Есенгельдинского аульного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Есенгельды, улица Приозерная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8716-43-78335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Макеевского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Шуйское, улица Целинная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8716-43-99335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Мариновского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Мариновка, улица Ленина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8716-43-51447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Новоалександровского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 Александров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ка, улица Байғара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8716-43-70695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Шункыркольского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Новомаринов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ка, улица Целинная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8716-43-72382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Новосельского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Новосельское, улица Орталык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8716-43-92360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Октябрьского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Октябрьское, улица Ленина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8716-43-97391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Покровского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Покровка, улица Жастар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8716-43-98490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Полтавского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Полтавка, улица Центральная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8716-43-96335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Сепеевского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Сепе, улица Центральная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8716-43-94135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Сергеевского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Сергеевка, улица Абая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8716-43-91567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Сочинского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Сочинское, улица Бейбитшилик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8716-43-92135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Тельманского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Тельмана, улица Достык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8716-43-95430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Ярославского сельского округа Атбасарского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Тимашевка, улица Центральная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8716-43-94496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Карамышевского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Шубарагаш, улица Достык, 42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8716-46-35643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Капитоновского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Капитоновка, улица Ленина, 50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8716-46-32137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Никольского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Никольск, улица Советская, 33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8716-46-33667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Ергольского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Токтамыс, улица Сейфуллина, 45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8716-46-32616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Даниловского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Алтынды, улица Какишева, 22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8716-46-34448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Вознесенского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Вознесенка, улица Мира, 15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8716-46-36111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Новобратского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Новобратское, улица Валиханова, 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8716-46-36735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Караузекского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Караузек, улица Балуан Шолака, 13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8716-46-38483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Айнакольского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Айнаколь, улица Жастар, 18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8716-46-31433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Амангельдинского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Амангельды, улица Ленина, 22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8716-46-35383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Журавлевского сельского округа Буландынского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Журавлевка, улица Артемьева, 21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8716-46-22156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Бурабай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Бурабай, улица Кенесары, 26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8716-30-71296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Аблайханского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Кызылагаш,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Н.Кобенова, 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8716-36-95138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Зеленоборского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Зеленый бор,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Цоя, 9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8716-30-74346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Златопольского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Златополье,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Центральная, 32 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8716-36-94532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Катаркольского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Катарколь,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 34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8716-36-91260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Кенесаринского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Кенесары,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 145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8716-36-93233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Атамекенского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Атамекен,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26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8716-36-96118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Наурызбайского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Наурызбай Батыра,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8716-36-78445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Урумкайского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Урумкай,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1 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8716-36-93442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Успеноюрьевского сельского округа Бурабайского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Успеноюрьевка,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9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8716-36-92125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Егиндыколь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Егиндыколь,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Победы, 6 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8716-42-21951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Коржиноль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Коржинколь,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13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8716-42-26117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Абай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 село Абай,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8716-42-23010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Спиридоновка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 село Спиридоновка, улица Горького, 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8716-42-27201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Алакольского сельского округа Егиндыколького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 село Полтавское, улица Центральная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8716-42-23310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Бауманского сельского округа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Баумана, улица Мира, 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8716-42-24335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Буревестник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 село Буревестник, улица Орталык, 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8716-42-22032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Жалманкулакского сельского округа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 село Жалман-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12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8716-42-21307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Узынкольского сельского округа Егиндыкольского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 село Узынколь, улица Степная, 11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8716-42-25363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Заозерный Енбекшильдер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 село Заозерный,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30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8716-39-25655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Ангалбатырского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Ангалбатыра,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Жамбыла 8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8716-39-26513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Аксусского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 7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8716-45-71891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Бирсуатского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Бирсуат,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Акан серi,6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8716-39-26206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Баймырзинского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Баймырза, улица Сейфуллина, 15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8716-39-26622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Валихановского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Валиханово,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 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8716-39-27638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Донского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Донское, улица Джамбула, 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8716-39-27257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Енбекшильдер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Енбекшильдерское,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Орталык, 22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8716-39-23040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Краснофлотского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Краснофлотское,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Орталык, 55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8716-39-23305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Заураловского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Заураловка,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Байтерек, 21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8716-39-26432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Кенащинского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 село Кенащи,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Акан серi, 33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8716-39-30249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Макинского сельского округа Енбекшильдерского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Макинка, улица Чкалова, 75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8716-39-28123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Мамайского сельского округа Енбекшильдер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Мамай,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 11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8716-39-20949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Ульгинского сельского округа Енбекшильдер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Енбекшильдерский район, аул Ульги,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Пушкина, 17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8716-39-25107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Павловского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Павловка, улица Больничная, 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8716-33-33284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Новомарковского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Новомарковка, улица Кисилева, 19А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8716-33-33575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Тайбайского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Тайбай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микрорайон, 53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8716-33-37635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Улентинского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Уленты,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8716-33-36215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Койтаского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Койтас,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Бейбетшилик, 11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8716-33-36144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Бозтал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Бозтал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8716-33-36335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Благодатненского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Благодатное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8716-33-34175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Новодолинского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Новодолинка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8716-33-53832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Куншалганского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Куншалган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8716-33-37235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Тургайского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Тургай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8716-33-35135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Бестогайского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Бестогай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8716-33-34511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Селеты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Селеты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8716-33-36685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Изобильное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 село Изобильное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8716-33-35316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Акмырзинского сельского округа Ерейментауского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Акмырза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8716-33-32354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Аксай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8716-47-29230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Биртальского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Биртал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8716-47-29406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Бузулукского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Бузулук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8716-47-26241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Двуреченского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Двуречное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8716-47-27347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Жаныспайского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Жаныспай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8716-47-26438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Зареченского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Заречный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8716-47-23333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Знаменского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Знаменка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8716-47-26643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Каракольский сельский округ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Караколь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8716-47-27718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Красивенского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Красивое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8716-47-24341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Курское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Курское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8716-47-28390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Московское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Московское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8716-47-27543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Орловка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Орловка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 24233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Раздольное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Раздольное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Федянина Л.А.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р.т. 871647 244-7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Свободное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Свободное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8716-47-28599</w:t>
            </w:r>
          </w:p>
        </w:tc>
      </w:tr>
      <w:tr>
        <w:trPr>
          <w:trHeight w:val="111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Юбилейного сельского округа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Юбилейное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8716-47-28543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Ярославка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село Ярославка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8716-47-52972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Красногорский Есильского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 поселок Красногорский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8716-47-24747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Жаксы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Жаксы,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32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8716-35- 21581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Белагаш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Белагаш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8716-35- 93131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Киевское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 село Киевское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8716-35-97194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Подгорное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Подгорное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8716-35-98171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Чапаевское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Чапаевское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8716-35-94348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Беловодского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Беловодское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8716-35-31227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Жанакийминского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Жана-Кийма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8716-35-51208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Запорожского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Запорожье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8716- 35-57466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Ишимского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Ишимское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8716-35-33240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Кайрактинского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Кайракты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8716-35-94683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Калининского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Калининское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8716-35-95322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Кызылсайского сельского округа Жансынского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Кировское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8716-35-93371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Новокиенского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Новокиенка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8716-35-96116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Тарасовского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Тарасовка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8716-35-97212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Терсаканского сельского округа Жаксынского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Терсакан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8716-35-33383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Бирсуатского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Бирсуат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8716-48-93589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Валихановского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Валиханово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8716-48-93702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Гастелловского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Гастелло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8716-48-97518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Далабайского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Далабай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8716-48-93129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Жанадалинского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Тасты-Талды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8716-48 -96286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Костычевского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Костычево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8716-48- 93473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Кумсуатского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Кумсуат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8716-48-52800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Львовского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Львовское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8716-48-95270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Нахимовского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Нахимовка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8716-48- 95268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Отрадного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Отрадное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8716-48-98257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Пригородного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8716-48-52456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Пятигорского сельского округа Жаркаинского сельского округа»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Пятигорское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8716-48-99433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Тасоткельского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Тасоткель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8716-48-95467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Тассуатского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Тассуат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8716-48-93273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Ушкасуского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Ушкарасу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8716-48-99577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Шойындыкольского сельского округа Жаркаинского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Шойындыколь,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Квартальная, 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8716-48-31030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Аккольского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8716-32-37551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Алексеевка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Алексеевка,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Алтынсарина, 9/1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8716-32-35650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Булакского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Еленовка,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Абылай хана, 37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8716-32-38533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сельского округа им.Сакена Сейфулина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Бирлестык,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массив ГОКа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8716-32-34403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Викторовского сельского округа Зерендинского района 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Викторовка,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69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8716-32-23117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Исаковского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Исаковка,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Бейбитшилик, 32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8716-32-27326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Зерендинского сельского округа»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Зеренда,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48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8716-32-21365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Ортакского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 село Ортак,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Орталык, 26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8716-32-37392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Садового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Садовое,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Тауелсыздык, 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8716-32-34598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Сарыозекского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 село Акан,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Сарыозек, 11/1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8716-32-38334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Симферопольского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Симферополь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8716-32-33417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Кусепского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Куропаткино,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28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8716-32-33638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Конысбайского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 село Конысбай,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 Кунанбаева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8716-32-34404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Кызылсаянского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Кызылсая,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Шагырлы, 19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8716-32-34395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Кызылегисского 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Кызылегис,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Орталык, 8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8716-32-28249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сельского округа им.Канай би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Зерендинсккий район, село Канай Би,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Канай би, 13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8716-32- 23602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Приреченского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Орталык,4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8716-32-25385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аульного округа Малика Габдуллина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аул Малика Габдуллина, улица Зеленая, 13 а 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8716-32-27285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Байтерекского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Байтерек,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Центральная, 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8716-32-26191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Троицкого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селоТроицкое,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Достык, 11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8716-32-25267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Айдабол Зерендинского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Айдабол, улица Кооператив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ная, 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8716-32-29107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Коргалжынского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Коргалжынский район, село Коргалжын, улица Кумисбекова, 31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8716-37-21609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Амангельдинского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Амангельды, улица Абая, 21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8716-37-35610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Кызылсайского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Коргалжынский район, село Шалкар,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Б.Момышулы, 34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8716-37-45614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Коммунарского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Коргалжынский район, село Майшукур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8716-37-41601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Арыктынского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Коргалжынский район, село Арыкты,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36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8716-37-42653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Кенбидайкского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Коргалжынский район, село Кенбидаик,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С.Сейфуллина, 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8716-37-43610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Карашалгынского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 село Жантеке,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С.Сейфуллина, 47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8716-37-33610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Сабундынского сельского округа Коргалжынского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Коргалжынский район, село Сабынды,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Усенова, 33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8716-37- 44610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Балкашинского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Балкашино, улица Абылай хана, 119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8716-40-91230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Веселовского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Веселое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8716-40-94241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Белгородского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Белгородское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8716-40-94146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Лесного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Лесное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8716-40-97535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Каменского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Каменка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8716-40-96235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Васильевского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Васильевка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8716-40-95375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Широковского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Богородка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8716-40-95435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Хлебное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Хлебное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8716-40-94749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Жамбылского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Приозерное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8716-40-97635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Сандыктауского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Сандыктау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8716-40-93813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Новоникольского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Новоникольск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8716-40-95735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Максиковского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Максимовка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8716-40-97235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Баракпайского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 село Баракпай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8716-40-95122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Берликского сельского округа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Красная Поляна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8716-40-93247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аула Мадениет Сандыктауского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Мадениет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8716-40-93435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аульного округа Акмол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Акмол,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2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8716-51-31169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сельского округа Кабанбай батыра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Кабанбай батыра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8716-51-91745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Софиевского сельского округа Целиноградского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Софиевка,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Центральная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8716-51-36225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аульного округа Рахымжана Кошкарбаева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Рахымжана Кошкарбаева,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40 лет Казахстан, 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8716-51-95222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аульного округа Тасты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 аул Тасты, улица Революцион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ная, 20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 32-639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Караоткельского сельского округа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Караоткель,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Центральная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8716-51-41625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Шалкарского аульного округа Целиноградского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Шалкар, улица Иманбаева, 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8716-51-39225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Приреченского сельского округа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Приречное, улица Советская, 33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8716-51-38225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Кощинского сельского округа Целиноградского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Кощи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8716-51- 99619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Максимовского сельского округа» Целиноградского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Максимовка, улица Гагарина, 14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8716-51-93333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Новоишимского сельского округа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8716-51-31397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аульного округа Родина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 аул Родина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Центральная, 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8716-51-37425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Маншукского сельского округа Целиноградского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Маншук, улица Центральная, 1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8716-51-41220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Воздвиженского сельского округа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Воздвиженка,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Кажымукана, 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8716-51-96225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Оразакского сельского округа Целиноградского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Оразак, улица Бейбiтшiлiк, 8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8716-51-32225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Талапкерского сельского округа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Талапкер,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Талапкер, 46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8716-51-24060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Кояндинского сельского округа Целиноградского района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 село Коянды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8716-51-21160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Красноярского сельского округа Целиноградского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Жангизкудук,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44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8716-51-35325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Шортанды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 поселок Шортанды, улица Абылайхана, 33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8716-31-22080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Научный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 поселок Научный, улица Бараева, 15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8716-31-23012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Жолымбет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 поселка Жолымбет, улица Абая, 9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8716-31-27514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Раевского сельского округа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Раевка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8716-31-25716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Новокубанского сельского округа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Новокубанка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8716-31-24635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Андреевского сельского округа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Андреевка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8716-31-24344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Петровского сельского округа Шорандинского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Петровка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8716-31-26472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Пригородного сельского округа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8716-31-24535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229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Бектауского аульного округа Шортандинчкого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 село Бектау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8716-31-25341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230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Новоселовского сельского округа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Новоселовка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8716-31-25543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231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Дамсинского сельского округа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 село Дамса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8716-31-33018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232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Бозайгырского аульного округа Шортандинского района»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Бозайгыр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8716-31-25675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233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Красноярского сельского округа города Кокшетау»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Кокшетау,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Красный Яр,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Советская, 3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8716-2-403934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234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Станционный города Кокшетау»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Кокшетау,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Станционный, улица Первомайская, 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8716-2- 440003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235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Заводской города Степногорск»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Степногорск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Заводской, улица Красноармейская, 15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8716-45-71678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236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Аксу города Степногорск»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Степногорск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поселок.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Набиева, 26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8716-45-46446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237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поселка Бестобе города Степногорск»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Степногорск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Бестобе,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10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8716-45-43417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238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села Карабулак города Степногорск»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Степногорск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Карабулак,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24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выходные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 воскресенье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8716-45-42116</w:t>
            </w:r>
          </w:p>
        </w:tc>
      </w:tr>
    </w:tbl>
    <w:bookmarkStart w:name="z9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«Назначение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адресной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помощи»   </w:t>
      </w:r>
    </w:p>
    <w:bookmarkEnd w:id="17"/>
    <w:bookmarkStart w:name="z9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End w:id="18"/>
    <w:bookmarkStart w:name="z9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0"/>
        <w:gridCol w:w="2735"/>
        <w:gridCol w:w="2756"/>
        <w:gridCol w:w="385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или 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 или 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</w:t>
            </w:r>
          </w:p>
        </w:tc>
      </w:tr>
      <w:tr>
        <w:trPr>
          <w:trHeight w:val="3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акта</w:t>
            </w:r>
          </w:p>
        </w:tc>
      </w:tr>
      <w:tr>
        <w:trPr>
          <w:trHeight w:val="21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</w:tr>
      <w:tr>
        <w:trPr>
          <w:trHeight w:val="3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0"/>
        <w:gridCol w:w="2444"/>
        <w:gridCol w:w="2611"/>
        <w:gridCol w:w="429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765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207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заключения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заключения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адресной социальной помощи потребителю или об отказе в назначении и оформление уведомления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уполномоченный орган или акиму сельского округа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 уполномоченный орган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на подпись руководству</w:t>
            </w:r>
          </w:p>
        </w:tc>
      </w:tr>
      <w:tr>
        <w:trPr>
          <w:trHeight w:val="555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рабочих дней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  <w:tr>
        <w:trPr>
          <w:trHeight w:val="30" w:hRule="atLeast"/>
        </w:trPr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9"/>
        <w:gridCol w:w="2388"/>
        <w:gridCol w:w="3049"/>
        <w:gridCol w:w="3794"/>
      </w:tblGrid>
      <w:tr>
        <w:trPr>
          <w:trHeight w:val="30" w:hRule="atLeast"/>
        </w:trPr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1410" w:hRule="atLeast"/>
        </w:trPr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уполномоченного органа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</w:tr>
      <w:tr>
        <w:trPr>
          <w:trHeight w:val="585" w:hRule="atLeast"/>
        </w:trPr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документов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потребителю или акиму сельского округа, расписка о выдаче уведомления или мотивированного отказа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уведомления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дня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дня</w:t>
            </w:r>
          </w:p>
        </w:tc>
      </w:tr>
      <w:tr>
        <w:trPr>
          <w:trHeight w:val="30" w:hRule="atLeast"/>
        </w:trPr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7"/>
        <w:gridCol w:w="3114"/>
        <w:gridCol w:w="2698"/>
        <w:gridCol w:w="4261"/>
      </w:tblGrid>
      <w:tr>
        <w:trPr>
          <w:trHeight w:val="30" w:hRule="atLeast"/>
        </w:trPr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уполномоченного органа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потребителей,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и направление заключения в уполномоченный орган или акиму сельского округа</w:t>
            </w:r>
          </w:p>
        </w:tc>
      </w:tr>
      <w:tr>
        <w:trPr>
          <w:trHeight w:val="30" w:hRule="atLeast"/>
        </w:trPr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заключения, направление документов в уполномоченный орган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решения о назначении адресной социальной помощи потребителю и оформление уведомления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 или акиму сельского округа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уведомления потребителю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процесс.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2"/>
        <w:gridCol w:w="3421"/>
        <w:gridCol w:w="2840"/>
        <w:gridCol w:w="3817"/>
      </w:tblGrid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уполномоченного органа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потребителей,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и направление заключения в уполномоченный орган или акиму сельского округа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заключения, направление документов в уполномоченный орган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решения об отказе в назначении адресной социальной помощи потребителю и оформление мотивированного отказа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отказа</w:t>
            </w:r>
          </w:p>
        </w:tc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мотивированного отказа и передача уведомления потребителю или акиму сельского округа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мотивированного отказа потребителю</w:t>
            </w:r>
          </w:p>
        </w:tc>
        <w:tc>
          <w:tcPr>
            <w:tcW w:w="3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7 декабря 2011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А-11/491     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</w:t>
      </w:r>
      <w:r>
        <w:br/>
      </w:r>
      <w:r>
        <w:rPr>
          <w:rFonts w:ascii="Times New Roman"/>
          <w:b/>
          <w:i w:val="false"/>
          <w:color w:val="000000"/>
        </w:rPr>
        <w:t>
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дому»</w:t>
      </w:r>
    </w:p>
    <w:bookmarkStart w:name="z2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«Оформление документов для материального обеспечения детей-инвалидов, обучающихся и воспитывающихся на дому» (далее -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– отдел занятости и социальных программ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лица: граждане Республики Казахстан, иностранцы и лица без гражданства, постоянно проживающие на территории Республики Казахстан – родители и иные законные представители детей-инвалидов, обучающихся и воспитывающихся на дому;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(далее - ИИН) –уникальный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государственное учреждение (далее - ГУ) - отделы занятости и социальных программ районов и городов Кокшетау и Степногорск, непосредственно предоставляющие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местный исполнительный орган (далее - МИО) - коллегиальный исполнительный орган, возглавляемый акимом области (города республиканского значения и столицы), района (города областного значения), осуществляющий в пределах своей компетенции местное государственное управление и самоуправление на соответствующей территории;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 МИО – информационная система «Региональный шлюз, как подсистема шлюза «электронного правительства», в части автоматизированного рабочего места сотрудника местного исполнительного органа либо автоматизированная информационная система, самостоятельно разработанная местными исполнительными органами для обеспечения интеграции инфраструктуры «е-правительства» и «е-акиматов» (предоставление механизмов доступа местных исполнительных органов к государственным информационным ресурсам посредством шлюза «электронного правительства», а также оказание электронных услуг гражданам и бизнес-структурам на региональном уровне;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подсистема интеграции (далее – РШЭП) –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СКЗИ – средство криптографической защиты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ИС УЦ – информационная система удостоверяющий центр.</w:t>
      </w:r>
    </w:p>
    <w:bookmarkStart w:name="z2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оказывается уполномоченным органом,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«Оформление документов для материального обеспечения детей-инвалидов, обучающихся и воспитывающихся на дому», на альтернативной основе через портал «электронного правительства»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11 июля 2002 года «О социальной и медико-педагогической коррекционной поддержке детей с ограниченными возможностями», постановлений местных исполнительных органов о порядке оказания социальной помощи отдельным категориям нуждающихся граждан по решениям местных представительных органов, районов (городов областного значения),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«Об утверждении реестра государственных услуг, оказываемых физическим и юридическим лицам»,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материального обеспечения детей-инвалидов, обучающихся и воспитывающихся на дому (далее - уведомление), либо мотивированный ответ об отказе в предоставлении государственной услуги на бумажном носителе.</w:t>
      </w:r>
    </w:p>
    <w:bookmarkStart w:name="z2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Информацию по вопросам оказания государственной услуги, о ходе оказания государственной услуги можно получить в уполномоченном органе, адреса и график работы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Cроки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указанных в пункте 14 настоящего Регламента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об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проводит регистрацию полученных документов, осуществляет рассмотрение представленного заявления от потребителя, подготавливает мотивированный отказ или оформляет уведомление, выдает потребителю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Start w:name="z2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Прием документов в уполномоченном органе осуществляется через ответственного исполнителя уполномоченного органа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номера социального индивидуального кода (при наличии – индивидуального идентификационного номера);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удостоверения личности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–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документа, подтверждающего регистрацию по месту жительства (копия книги регистрации граждан, либо справка адресного бюро, либо справка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заключение психолого-медико-педагогической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копия документа о наличии счета в банке;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регистрационный номер налогоплательщика и социальный индивидуальный код.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обращение посредством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граждан, либо справки адресного бюро, либо справки Акима сельского округа (сведения о прописке);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Результат оказания государственной услуги предоставляется в форме выдачи уведомления или отказа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Отказ в предоставлении государственной услуги оформляется в письменной форме на бумажном носителе с указанием мотивированной причины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Пошаговые действия и решения услугодателя при оказании частично автоматизированной электронной государственной услуги ГУ,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ГУ для получения услуги имея при себе заявление и оригиналы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проверки подлинности заявления и документов потребителя сотрудником 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сотрудником ГУ в устной форме сообщения об отказе потребителю в запрашиваемой государственной услуге в связи с имеющими нарушениями в заявлении или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ввод сотрудником ГУ данных потребителя в системе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на проверку данных потребителя из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формирование сообщения о том, что не удалось проверить информацию в ГБД ФЛ, в связи с отсутствием запрошенных данных потребителя в ГБД ФЛ. Ввод сотрудником ГУ данных о физическом лице вручную при наличии у потребителя оригинала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сканирования сотрудником ГУ необходимых документов, предоставленных потребителем для последующего прикрепления их к форме заявления в системе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заявления потребителя сотрудником 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– подписание посредством ЭЦП сотрудника ГУ заполненной формы (введенных данных) заявления потребителя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1 - проверка срока действия регистрационного свидетельства и подлинности ЭЦП сотрудника ГУ с использованием СКЗИ потребителя и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подписании, в связи с не подтверждением подлинности ЭЦП сотрудника 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подписание посредством ЭЦП сотрудника ГУ заполненной формы (введенных данных и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11 - обработка запроса потребителя сотрудниками ГУ в ИС МИО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12 - формирование результата оказания электронной государственной услуги (электронный документ или документ на бумажном носителе, оформленный в установленном законодательством Республики Казахстан порядке) в соответствии с запросом потребителя. Электронный документ формируется с использованием СКЗИ государственного органа и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13 - выдача выходного документа, сформированного сотрудником ГУ в ИС МИО потребителю услуги наручно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Пошаговые действия и решения услугодателя при оказании частично автоматизированной электронной государственной услуги посредством портала «электронного правительства»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пройти регистрацию на ПЭП с помощью ИИН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потребителю предоставляется результат оказания электронной государственной услуги на основе запроса, поданного в государственный орган в виде электронного документа, подписанного ключом электронной цифровой подписи потребителя услуг с использованием средства криптографической защиты, реализующего процесса формирования и проверки ЭЦП (далее - ЭЦП потребителя) потребителя и информационной системы УЦ в соответствии с законом Республики Казахстан от 7 января 2003 года «Об электронном документе и электронной цифровой подписи»;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1 - процесс проверки подлинности реквизитов потребителя на портале «электронного правительства» (ИИН и пароль);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запрос необходимых данных физического лица (потребителя) из информационной системы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ввод дополнительных данных потребителем и прикрепление сканированных копий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запрос идентификационных данных и данных о сроке действия регистрационного свидетельства ЭЦП потребителя в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1 - проверка срока действия регистрационного свидетельства и подлинности ЭЦП потребителя с использованием СКЗИ потребителя и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формирование сообщения об отказе в запрашиваемой электронной государственной услуге,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подписание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процесс автоматической передачи запроса потребителя на оказание электронной государственной услуги с ПЭП в ИС МИО посредством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10 - обработка запроса сотрудником ГУ и в ИС МИО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11 - формирование результата оказания услуги (электронный документ или документ на бумажном носителе, оформленный в установленном законодательством Республики Казахстан порядке) в соответствии с запросом потребителя. Электронный документ формируется с использованием СКЗИ государственного органа и ИС УЦ.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12 – процесс автоматической передачи электронного выходного документа из ИС МИО в личный кабинет потребителя на ПЭП и/или на электронную почту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13 – процесс получения потребителем электронного выходного документа в личном кабинете на ПЭП и/или на электронной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Наименования государственных органов, их юридические адреса, номера телефонов, адреса электронной почты для получения информации об электронной государственной услуге, разъяснения порядка обжалования действия (бездействия) уполномоченных должностных лиц, а также в случае необходимости оценки качества электронной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24. Перечень структурных подразделений государственных органов, государственных учреждений, организаций и ИС, которые участвуют в процессе оказания электронной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РШЭП (ШЭП);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Текстовое табличное описание последовательности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 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26.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2) представлены диаграммы, отражающая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27.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 том числе с указанием правил форматно-логического контроля,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29.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30.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поддерживаемые устройства доступа и оказания электронных государственных услуг (компьютер, Интернет, пункт общественного доступа, государственное учреждение).</w:t>
      </w:r>
    </w:p>
    <w:bookmarkStart w:name="z2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31. Ответственным лицом за оказание государственной услуги является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несет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Start w:name="z2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дому»  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4"/>
        <w:gridCol w:w="3968"/>
        <w:gridCol w:w="3529"/>
        <w:gridCol w:w="2929"/>
        <w:gridCol w:w="2120"/>
      </w:tblGrid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уполномоченного органа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Аккольского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020100,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Акколь, улица Нурмагамбетова, 81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2-10-48</w:t>
            </w:r>
          </w:p>
        </w:tc>
      </w:tr>
      <w:tr>
        <w:trPr>
          <w:trHeight w:val="129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Аршалынского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020200,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Аршалы,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Ташенова, 47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2-13-76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Астраханского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020300,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Астраханка,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Аль-Фараби, 50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2-25-34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Атбасарского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020400,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Атбасар, улица Агыбай батыра, 50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2-45-69</w:t>
            </w:r>
          </w:p>
        </w:tc>
      </w:tr>
      <w:tr>
        <w:trPr>
          <w:trHeight w:val="2325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Буландынского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020500,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Макинск,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Некрасова, 19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2-14-26</w:t>
            </w:r>
          </w:p>
        </w:tc>
      </w:tr>
      <w:tr>
        <w:trPr>
          <w:trHeight w:val="24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Бурабайского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021700,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Щучинск,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8 марта, 24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4-27-68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Егиндыкольского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020600,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Егиндыколь, улица Победы, 6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2-15-44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Енбекшильдерского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020700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64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2-21-29</w:t>
            </w:r>
          </w:p>
        </w:tc>
      </w:tr>
      <w:tr>
        <w:trPr>
          <w:trHeight w:val="69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Ерейментауского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020800,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Ерейментау, улица Кенесары, 87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2-37-44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Есильского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020900, город Есиль, улица Конаева, 5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2-16-57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Жаксынского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021000, село Жаксы, улица Дружбы, 3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2-13-00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Жаркаинского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021100,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Державинск,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32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9-17-02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Зерендинского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021200, село Зеренда, улица Мира, 64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2-11-68</w:t>
            </w:r>
          </w:p>
        </w:tc>
      </w:tr>
      <w:tr>
        <w:trPr>
          <w:trHeight w:val="1665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Коргалжынского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021300,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Коргалжын,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Балгамбаева, 9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2-11-83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Сандыктауского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021400, село Балкашино, улица Ленина, 117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9-17-43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Целиноградского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010021, село Акмол, улица Гагарина, 15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3-11-10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Шортандинского района»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021600, поселок Шортанды, улица Абылай - хана, 22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2-19-75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города Степногорск»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021500,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Степногорск,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микрорайон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6-26-33,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6-20-30</w:t>
            </w:r>
          </w:p>
        </w:tc>
      </w:tr>
      <w:tr>
        <w:trPr>
          <w:trHeight w:val="915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города Кокшетау»</w:t>
            </w:r>
          </w:p>
        </w:tc>
        <w:tc>
          <w:tcPr>
            <w:tcW w:w="3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020000 город Кокшетау, улица Локомотивная, 9 «а»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31-92-76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31-92-78</w:t>
            </w:r>
          </w:p>
        </w:tc>
      </w:tr>
    </w:tbl>
    <w:bookmarkStart w:name="z2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дому» 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6"/>
        <w:gridCol w:w="2940"/>
        <w:gridCol w:w="3261"/>
        <w:gridCol w:w="328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</w:t>
            </w:r>
          </w:p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мотивированного отказа или оформление уведомления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исполнителю</w:t>
            </w:r>
          </w:p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девяти рабочих дней</w:t>
            </w:r>
          </w:p>
        </w:tc>
      </w:tr>
      <w:tr>
        <w:trPr>
          <w:trHeight w:val="30" w:hRule="atLeast"/>
        </w:trPr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52"/>
        <w:gridCol w:w="4151"/>
        <w:gridCol w:w="509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в книге Оформления документов для материального обеспечения детей-инвалидов, обучающихся и воспитывающихся на дому</w:t>
            </w:r>
          </w:p>
        </w:tc>
      </w:tr>
      <w:tr>
        <w:trPr>
          <w:trHeight w:val="132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документов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дня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4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65"/>
        <w:gridCol w:w="6335"/>
      </w:tblGrid>
      <w:tr>
        <w:trPr>
          <w:trHeight w:val="30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уполномоченного органа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от потребителя, выдача талона, регистрация, 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 уполномоченного органа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 для исполнения, наложение резолюции</w:t>
            </w:r>
          </w:p>
        </w:tc>
      </w:tr>
      <w:tr>
        <w:trPr>
          <w:trHeight w:val="645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Рассмотрения заявления и оформление уведомления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</w:tr>
      <w:tr>
        <w:trPr>
          <w:trHeight w:val="30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в книге Оформления документов для материального обеспечения детей-инвалидов, обучающихся и воспитывающихся на дому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975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уведомления потребителю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65"/>
        <w:gridCol w:w="6335"/>
      </w:tblGrid>
      <w:tr>
        <w:trPr>
          <w:trHeight w:val="30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 уполномоченного органа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от потребителя, выдача талона, регистрация, 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 уполномоченного органа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 для исполнения, наложение резолюции</w:t>
            </w:r>
          </w:p>
        </w:tc>
      </w:tr>
      <w:tr>
        <w:trPr>
          <w:trHeight w:val="645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подготовка мотивированного отказа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мотивированного отказа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660" w:hRule="atLeast"/>
        </w:trPr>
        <w:tc>
          <w:tcPr>
            <w:tcW w:w="6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мотивированного отказа потребителю</w:t>
            </w:r>
          </w:p>
        </w:tc>
        <w:tc>
          <w:tcPr>
            <w:tcW w:w="6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материального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воспитывающихся на дому»   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9"/>
        <w:gridCol w:w="3145"/>
        <w:gridCol w:w="2762"/>
        <w:gridCol w:w="3146"/>
        <w:gridCol w:w="332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документов, ввод данных в ИС МИО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 в ГБД ФЛ, прикрепление сканированных документов в систему.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между ИС МИО и ГБД ФЛ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9"/>
        <w:gridCol w:w="3145"/>
        <w:gridCol w:w="2762"/>
        <w:gridCol w:w="3146"/>
        <w:gridCol w:w="332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ответа с оформлением документов для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воспитывающихся на дому, либо формирование обоснованного отказа Принятие решения.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смене статуса оказания услуги.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обоснованного отказа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статусов исполнения запроса.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9"/>
        <w:gridCol w:w="3145"/>
        <w:gridCol w:w="2762"/>
        <w:gridCol w:w="3146"/>
        <w:gridCol w:w="332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регистрация выходного документа, подписанного ЭЦП уполномоченного лица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выходного документа потребителю при обращении в ГУ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документом.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3274"/>
        <w:gridCol w:w="2875"/>
        <w:gridCol w:w="1865"/>
        <w:gridCol w:w="2265"/>
        <w:gridCol w:w="207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данных (ЭЦП потребителя)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Сохранение заявления и отправка посредством ШЭП (РШЭП).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в ИС МИО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Формирование уведомления с указанием текущего статуса.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уведомление об отказе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6"/>
        <w:gridCol w:w="2817"/>
        <w:gridCol w:w="2994"/>
        <w:gridCol w:w="1957"/>
        <w:gridCol w:w="2377"/>
        <w:gridCol w:w="217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105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ответа с оформлением документов для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воспитывающихся на дому, либо формирование обоснованного отказа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смене статуса оказания услуги.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обоснованного отказа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статуса.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исполнения с выходным документом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9"/>
        <w:gridCol w:w="3401"/>
        <w:gridCol w:w="2418"/>
        <w:gridCol w:w="2003"/>
        <w:gridCol w:w="2352"/>
        <w:gridCol w:w="215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 Подписание документа.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выходного документа.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выходного документа, подписанного уполномоченным лицом.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с выходным документом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документ.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документом.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2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дому» 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</w:t>
      </w:r>
      <w:r>
        <w:br/>
      </w:r>
      <w:r>
        <w:rPr>
          <w:rFonts w:ascii="Times New Roman"/>
          <w:b/>
          <w:i w:val="false"/>
          <w:color w:val="000000"/>
        </w:rPr>
        <w:t>
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(см. бумажный вариант)</w:t>
      </w:r>
    </w:p>
    <w:bookmarkStart w:name="z2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дому»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109982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1. Диаграмма функционального взаимодействия при оказании «частично автоматизированной» электронной государственной услуги государственным учреждением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811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Рисунок 2.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34"/>
        <w:gridCol w:w="10666"/>
      </w:tblGrid>
      <w:tr>
        <w:trPr>
          <w:trHeight w:val="705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825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Таблица.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3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дому»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детей-инвалидов, обучающихся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воспитывающихся на дому»  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копия книги регистрации граждан, либо справки адресного бюро, либо справки Акима сельского округа (сведения о прописке);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254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материального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детей-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инвалидов, обучающихся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положительного ответа (документов для материального обеспечения детей-инвалидов, обучающихся и воспитывающихся на дому)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Уведомления, предоставляемые потребителю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(отказ) 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3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7 декабря 2011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А-11/491    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3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«Выдача справок безработным гражданам» (далее -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– отдел занятости и социальных программ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лица: граждане Республики Казахстан, оралманы, иностранцы, лица без гражданства, постоянно проживающие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(далее - ИИН) –уникальный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государственное учреждение (далее - ГУ) - отделы занятости и социальных программ районов и городов Кокшетау и Степногорск, непосредственно предоставляющие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местный исполнительный орган (далее - МИО) - коллегиальный исполнительный орган, возглавляемый акимом области (города республиканского значения и столицы), района (города областного значения), осуществляющий в пределах своей компетенции местное государственное управление и самоуправление на соответствующей территории;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 МИО – информационная система «Региональный шлюз, как подсистема шлюза «электронного правительства», в части автоматизированного рабочего места сотрудника местного исполнительного органа либо автоматизированная информационная система, самостоятельно разработанная местными исполнительными органами для обеспечения интеграции инфраструктуры «е-правительства» и «е-акиматов» (предоставление механизмов доступа местных исполнительных органов к государственным информационным ресурсам посредством шлюза «электронного правительства», а также оказание электронных услуг гражданам и бизнес-структурам на региональном уровне;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подсистема интеграции (далее – РШЭП) –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интегрированная информационная система центров обслуживания населения (далее - ИИС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СКЗИ – средство криптографической защиты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ИС УЦ – информационная система удостоверяющий центр.</w:t>
      </w:r>
    </w:p>
    <w:bookmarkStart w:name="z3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оказывается уполномоченным органом,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справок безработным гражданам», на альтернативной основе через центр обслуживания населения (далее - Центр) по месту жительства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через портал «электронного правительства»,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8)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8 Закона Республики Казахстан от 23 января 2001 года «О занятости населения»,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№ 745 «Об утверждении реестра государственных услуг, оказываемых физическим и юридическим лицам»,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выдача потребителю справки о регистрации в качестве безработного (далее - справка) или мотивированный отказ в предоставлении государственной услуги на бумажном носителе.</w:t>
      </w:r>
    </w:p>
    <w:bookmarkStart w:name="z3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Информацию по вопросам оказания государственной услуги, о ходе оказания государственной услуги можно получить в Центре или уполномоченном органе,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Cроки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потребителя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предоставления государственной услуги с момента предъявления необходимых документов указанных в пункте 14 настоящего Регламента –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(при регистрации, получении талона, с момента обращения и подачи электронного запроса)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с момента сдачи потребителем необходимых документов указанных в пункте 14 настоящего Регламента: три рабочих дня (день приема и день выдачи документов не входят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до получения государственной услуги, оказываемой на месте в день обращения потребителя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Отказ в предоставлении государственной услуги производится в случае отсутствия регистрации потребителя в качестве безработного в уполномоченном органе.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 или обращается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проводит регистрацию заявления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проводит регистрацию полученных документов, осуществляет рассмотрение представленного заявления из Центра или от потребителя при обращении напрямую, подготавливает мотивированный отказ или оформляет справку, направляет результат оказания государственной услуги в Центр или выдает потребителю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справку либо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Start w:name="z3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Прием документов в Центре осуществляется посредством "окон",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уполномоченном органе осуществляется через ответственного исполнителя органа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– справка о регистрации в качестве безработного;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– расписка о приеме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(время) и места выдачи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Для получения государственной услуги потребители предъявляют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–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–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–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заполненную форму заявлений, выдаваемой в Центре по месту обращения за государственной услугой.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обращение посредством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удостоверения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оралманы –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Результат оказания государственной услуги предоставляется в форме выдачи справки или отказа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Отказ в предоставлении государственной услуги оформляется в письменной форме на бумажном носителе с указанием мотивированной причины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Пошаговые действия и решения услугодателя при оказании частично автоматизированной электронной государственной услуги ГУ,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ГУ для получения услуги, имея при себе заявление и оригиналы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проверки подлинности заявления и документов потребителя сотрудником 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сотрудником ГУ в устной форме сообщения об отказе потребителю в запрашиваемой государственной услуге в связи с имеющими нарушениями в заявлении или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ввод сотрудником ГУ данных потребителя в системе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на проверку данных потребителя из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формирование сообщения о том, что не удалось проверить информацию в ГБД ФЛ, в связи с отсутствием запрошенных данных потребителя в ГБД ФЛ. Ввод сотрудником ГУ данных о физическом лице вручную при наличии у потребителя оригинала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сканирования сотрудником государственного учреждения необходимых документов, предоставленных потребителем для последующего прикрепления их к форме заявления в системе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заявления потребителя сотрудником государственного учреждения;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– подписание посредством ЭЦП сотрудника ГУ заполненной формы (введенных данных) заявления потребителя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1 - проверка срока действия регистрационного свидетельства и подлинности ЭЦП сотрудника ГУ с использованием СКЗИ потребителя и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подписании, в связи с не подтверждением подлинности ЭЦП сотрудника 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подписание посредством ЭЦП сотрудника ГУ заполненной формы (введенных данных и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11 – процесс автоматической передачи статуса запроса потребителя на оказание электронной государственной услуги из системы ИС МИО в систему мониторинга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12 - обработка запроса потребителя сотрудниками ГУ в ИС МИО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13 - формирование результата оказания электронной государственной услуги (электронный документ или документ на бумажном носителе, оформленный в установленном законодательством Республики Казахстан порядке) в соответствии с запросом потребителя. Электронный документ формируется с использованием СКЗИ государственного органа и ИС УЦ.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14 - процесс автоматической передачи статуса исполнения запроса из системы ИС МИО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процесс 15 - выдача выходного документа, сформированного сотрудником ГУ в ИС МИО потребителю услуги наручно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Пошаговые действия и решения услугодателя при оказании частично автоматизированной электронной государственной услуги посредством центров обслуживания населения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Центр для получения услуги имея при себе заявление и оригиналы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проверки подлинности заявления и документов потребителя сотрудником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сотрудником Центра в устной форме сообщения об отказе потребителю в запрашиваемой государственной услуге в связи с имеющими нарушениями в заявлении или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ввод сотрудником Центра данных потребителя в системе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на проверку данных потребителя из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формирование сообщения о том, что не удалось проверить информацию в ГБД ФЛ, в связи с отсутствием запрошенных данных потребителя в ГБД ФЛ. Ввод сотрудником Центра данных о физическом лице вручную при наличии у потребителя оригинала документа, удостоверяющего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сканирования сотрудником Центра необходимых документов, предоставленных потребителем для последующего прикрепления их к форме заявления в системе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заявления сотрудником ЦОН в ИИС ЦОН и выдача уведомления о регистрации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– подписание посредством ЭЦП сотрудника Центра заполненной формы (введенных данных) заявления потребителя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1 - проверка срока действия регистрационного свидетельства и подлинности ЭЦП сотрудника Центра с использованием СКЗИ потребителя и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подписании, в связи с не подтверждением подлинности ЭЦП сотрудника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подписание посредством ЭЦП сотрудника Центра заполненной формы (введенных данных и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11 – процесс автоматической передачи заявления (запроса) потребителя на оказание электронной государственной услуги из системы ИИС ЦОН 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12 - обработка запроса сотрудником государственного учреждения в ИС МИО в течение трех рабочих дней (день приема и день выдачи документов не входят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13 - формирование результата оказания электронной государственной услуги (электронный документ или документ на бумажном носителе, оформленный в установленном законодательством Республики Казахстан порядке) в соответствии с запросом потребителя. Электронный документ формируется с использованием СКЗИ государственного органа и ИС УЦ.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14 - процесс автоматической передачи выходного документа (ответ на запрос), сформированного сотрудником государственного учреждения, из системы ИС МИО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процесс 15 - выдача выходного документа сотрудником Центра потребителю услуги наручно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Пошаговые действия и решения услугодателя при оказании частично автоматизированной электронной государственной услуги посредством портала «электронного правительства» (рисунок 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пройти регистрацию на ПЭП с помощью ИИН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потребителю предоставляется результат оказания электронной государственной услуги на основе запроса, поданного в государственный орган в виде электронного документа, подписанного ключом электронной цифровой подписи потребителя услуг с использованием средства криптографической защиты, реализующего процесса формирования и проверки ЭЦП (далее - ЭЦП потребителя) потребителя и информационной системы УЦ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«Об электронном документе и электронной цифровой подписи»;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1 - процесс проверки подлинности реквизитов потребителя на портале «электронного правительства» (ИИН и пароль);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запрашиваемой электронной государственной услуге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запрос необходимых данных физического лица (потребителя) из информационной системы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ввод дополнительных данных потребителем и прикрепление сканированных копий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запрос идентификационных данных и данных о сроке действия регистрационного свидетельства ЭЦП потребителя в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1 - проверка срока действия регистрационного свидетельства и подлинности ЭЦП потребителя с использованием СКЗИ потребителя и ИС 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формирование сообщения об отказе в запрашиваемой электронной государственной услуге,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подписание посредством ЭЦП потребителя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процесс автоматической передачи запроса потребителя на оказание электронной государственной услуги с ПЭП в ИС МИО посредством РШЭП и статуса запроса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10 - обработка запроса сотрудником государственного учреждения в ИС МИО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11 - формирование результата оказания услуги (электронный документ или документ на бумажном носителе, оформленный в установленном законодательством Республики Казахстан порядке) в соответствии с запросом потребителя. Электронный документ формируется с использованием СКЗИ государственного органа и информационной системы НУЦ;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12 – процесс автоматической передачи электронного выходного документа из ИС МИО в личный кабинет потребителя на ПЭП и/или на электронную почту потребителя, а также передача статуса исполнения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13 – процесс получения потребителем электронного выходного документа в личном кабинете на ПЭП и/или на электронной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ГУ/Центр.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Наименования государственных органов, их юридические адреса, номера телефонов, адреса электронной почты для получения информации об электронной государственной услуге, разъяснения порядка обжалования действия (бездействия) уполномоченных должностных лиц, а также в случае необходимости оценки качества электронной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Перечень структурных подразделений государственных органов, государственных учреждений, организаций и ИС,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РШЭП (ШЭП);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26.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 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2, 3) представлены диаграммы, отражающая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28.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 том числе с указанием правил форматно-логического контроля, включая в том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30.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31.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поддерживаемые устройства доступа и оказания электронных государственных услуг (компьютер, Интернет, пункт общественного доступа, Центр, государственное учреждение).</w:t>
      </w:r>
    </w:p>
    <w:bookmarkStart w:name="z3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32.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Start w:name="z3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гражданам»   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Центров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3"/>
        <w:gridCol w:w="4070"/>
        <w:gridCol w:w="3267"/>
        <w:gridCol w:w="2803"/>
        <w:gridCol w:w="2297"/>
      </w:tblGrid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РГУ «Центр обслуживания населения Акмолинской области»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Кокшетау,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Ауезова, 189 «а»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40-10-63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 Аккольского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Нурмагамбетова, 102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2-18-49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2-09-96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Аршалынского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Аршалы,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Ташетова, 15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2-28-28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Астраханского района 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Астраханка,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Аль - Фараби,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«г».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2-35-96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Атбасарского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Атбасар,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11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2-45-94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4-07-22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4-12-58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Буландынского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Буландынский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Макинск,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Интернациональная, 10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2-37-20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Бурабайского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Щучинск,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Абылай-хана, 42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4-29-97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4-28-91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4-59-28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Егиндыкольского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Егиндиколь,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Победы, 7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2-12-57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Сыздыкова, 2 «а»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2-22-42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Ерейментауского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Ерейментауский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Ерейментау,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39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2-37-42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2-37-33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Есиль,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Победы, 56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2-22-07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Жаксынского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Жаксы,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8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2-17-10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Жаркаинского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Державинск,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Габдуллина, 104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9-00-35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Зеренда,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52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22-9-43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20-0-74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Коргалжынского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Коргалжынский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Коргалжын,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43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2-23-71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2-20-36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Сандыктауский район,село Балкашино,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119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9-26-66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Целиноградского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Целиноградский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Акмол,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15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3-12-30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Шортандинского района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Шортанды,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Безымянная, 1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2-17-97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Кокшетау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Кокшетау,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Биржан Сал, 42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25-00-67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 Красный яр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Кокшетау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яр,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47 «а»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40-43-27</w:t>
            </w:r>
          </w:p>
        </w:tc>
      </w:tr>
      <w:tr>
        <w:trPr>
          <w:trHeight w:val="30" w:hRule="atLeast"/>
        </w:trPr>
        <w:tc>
          <w:tcPr>
            <w:tcW w:w="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РГУ «Центр обслуживания населения Акмолинской области»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Степногорск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Степногорск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микрорайон 4, 7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6-52-03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6-47-05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6-18-67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РГУ «Центр обслуживания населения Акмолинской области» - Республиканское государственное учреждение «Центр обслуживания населения Акмолинской области» Комитета по контролю автоматизации государственных услуг и координации деятельности центров обслуживания населения Министерства связи и информации Республики Казахстан.</w:t>
      </w:r>
    </w:p>
    <w:bookmarkStart w:name="z4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гражданам»   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уполномоченных органов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4"/>
        <w:gridCol w:w="3443"/>
        <w:gridCol w:w="3173"/>
        <w:gridCol w:w="3827"/>
        <w:gridCol w:w="1843"/>
      </w:tblGrid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 уполномоченного органа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Аккольского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020100,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Акколь, улица Нурмагамбето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ва, 81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2-10-48</w:t>
            </w:r>
          </w:p>
        </w:tc>
      </w:tr>
      <w:tr>
        <w:trPr>
          <w:trHeight w:val="129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Аршалынского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020200,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Аршалы,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Ташенова, 47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2-13-76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Астраханского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020300,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Астраханка,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Аль-Фараби, 50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2-25-34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Атбасарского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020400,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Атбасар, улица Агыбай батыра, 50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2-45-69</w:t>
            </w:r>
          </w:p>
        </w:tc>
      </w:tr>
      <w:tr>
        <w:trPr>
          <w:trHeight w:val="2325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Буландынского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020500,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Макинск,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Некрасова, 19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2-14-26</w:t>
            </w:r>
          </w:p>
        </w:tc>
      </w:tr>
      <w:tr>
        <w:trPr>
          <w:trHeight w:val="24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Бурабайского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021700,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Щучинск,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8 марта, 24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8-716-36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4-27-68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Егиндыкольского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020600,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Егиндыколь, улица Победы, 6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Енбекшильдерского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020700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Степняк,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64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2-21-29</w:t>
            </w:r>
          </w:p>
        </w:tc>
      </w:tr>
      <w:tr>
        <w:trPr>
          <w:trHeight w:val="69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Ерейментау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020800,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Ерейментау, улица Кенесары, 87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2-37-44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Есильского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020900, город Есиль, улица Конаева, 5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2-16-57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Жаксынского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021000,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Жаксы,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3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 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2-13-00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Жаркаинского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021100,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Державинск,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32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9-17-02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Зерендинского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021200,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Зеренда,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64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2-11-68</w:t>
            </w:r>
          </w:p>
        </w:tc>
      </w:tr>
      <w:tr>
        <w:trPr>
          <w:trHeight w:val="1665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Коргалжынского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021300,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Коргалжын,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Балгамбаева, 9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2-11-83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Сандыктауского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021400, село Балкашино, улица Ленина, 117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9-17-43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Целиноградского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010021,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Акмол, улица Гагарина, 15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3-11-10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Шортандинского района»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021600, поселок Шортанды, улица Абылай - хана, 22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2-19-75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города Степногорск»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021500,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Степногорск,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микрорайон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6-26-33,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6-20-30</w:t>
            </w:r>
          </w:p>
        </w:tc>
      </w:tr>
      <w:tr>
        <w:trPr>
          <w:trHeight w:val="915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города Кокшетау»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020000 город Кокшетау, улица Локомотивная, 9 «а»</w:t>
            </w:r>
          </w:p>
        </w:tc>
        <w:tc>
          <w:tcPr>
            <w:tcW w:w="3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выходной-суббота и воскресенье</w:t>
            </w:r>
          </w:p>
        </w:tc>
        <w:tc>
          <w:tcPr>
            <w:tcW w:w="1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31-92-76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31-92-78</w:t>
            </w:r>
          </w:p>
        </w:tc>
      </w:tr>
    </w:tbl>
    <w:bookmarkStart w:name="z4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гражданам»   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06"/>
        <w:gridCol w:w="2671"/>
        <w:gridCol w:w="3284"/>
        <w:gridCol w:w="323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</w:tr>
      <w:tr>
        <w:trPr>
          <w:trHeight w:val="585" w:hRule="atLeast"/>
        </w:trPr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</w:tr>
      <w:tr>
        <w:trPr>
          <w:trHeight w:val="210" w:hRule="atLeast"/>
        </w:trPr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7"/>
        <w:gridCol w:w="2985"/>
        <w:gridCol w:w="2839"/>
        <w:gridCol w:w="33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мотивированного отказа или оформление справки</w:t>
            </w:r>
          </w:p>
        </w:tc>
      </w:tr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исполнителю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</w:p>
        </w:tc>
      </w:tr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поступлении документов через Центр-1 час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поступлении документов через Центр- 1 час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Центр 2 дня</w:t>
            </w:r>
          </w:p>
        </w:tc>
      </w:tr>
      <w:tr>
        <w:trPr>
          <w:trHeight w:val="30" w:hRule="atLeast"/>
        </w:trPr>
        <w:tc>
          <w:tcPr>
            <w:tcW w:w="3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8"/>
        <w:gridCol w:w="3114"/>
        <w:gridCol w:w="2729"/>
        <w:gridCol w:w="3319"/>
      </w:tblGrid>
      <w:tr>
        <w:trPr>
          <w:trHeight w:val="30" w:hRule="atLeast"/>
        </w:trPr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в книге Выдача справок безработным гражданам, выдача мотивированного отказа или справки 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Центр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 отказа или справки</w:t>
            </w:r>
          </w:p>
        </w:tc>
      </w:tr>
      <w:tr>
        <w:trPr>
          <w:trHeight w:val="30" w:hRule="atLeast"/>
        </w:trPr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мотивированного отказа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передаче в Центр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справки или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 минуты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поступлении документов через Центр в течение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обращении потребителя в уполномоченный орган - 2 минуты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</w:tr>
      <w:tr>
        <w:trPr>
          <w:trHeight w:val="30" w:hRule="atLeast"/>
        </w:trPr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19"/>
        <w:gridCol w:w="4616"/>
        <w:gridCol w:w="4265"/>
      </w:tblGrid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Центра или от 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справки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справки</w:t>
            </w:r>
          </w:p>
        </w:tc>
      </w:tr>
      <w:tr>
        <w:trPr>
          <w:trHeight w:val="1845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справки в книге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справок безработным гражданам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справки потребителю в Центре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19"/>
        <w:gridCol w:w="4616"/>
        <w:gridCol w:w="4265"/>
      </w:tblGrid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Центра или от 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заявления.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отказа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мотивированного 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мотивированного отказа потребителю в Центре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гражданам»   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"/>
        <w:gridCol w:w="2526"/>
        <w:gridCol w:w="2151"/>
        <w:gridCol w:w="2479"/>
        <w:gridCol w:w="2738"/>
        <w:gridCol w:w="271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документов, ввод данных в ИС МИО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 в ГБД ФЛ, прикрепление сканированных документов в систему.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статусах из ИС МИО в ИИС ЦОН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Формирование уведомления с указанием текущего статуса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0"/>
        <w:gridCol w:w="2467"/>
        <w:gridCol w:w="2259"/>
        <w:gridCol w:w="2444"/>
        <w:gridCol w:w="2676"/>
        <w:gridCol w:w="265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ответа с выдачей справки безработным гражданам, либо формирование обоснованного отказа Принятие решения.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смене статуса оказания услуги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уведомления, статуса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обоснованного отказа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статусов исполнения запроса.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исполнения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0"/>
        <w:gridCol w:w="2518"/>
        <w:gridCol w:w="2197"/>
        <w:gridCol w:w="2404"/>
        <w:gridCol w:w="2749"/>
        <w:gridCol w:w="261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 документа.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регистрация выходного документа, подписанного ЭЦП уполномоченного лица.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с выходным документом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выходным документом.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выходного документа потребителю при обращении в ГУ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2532"/>
        <w:gridCol w:w="2038"/>
        <w:gridCol w:w="2086"/>
        <w:gridCol w:w="2062"/>
        <w:gridCol w:w="1945"/>
        <w:gridCol w:w="182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документов, ввод данных в ИС МИО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 в ГБД ФЛ, прикрепление сканированных документов в систему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из ИИС ЦОН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МИО.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принятие заявления в работу.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 заявления в статусе поступившие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минут.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4"/>
        <w:gridCol w:w="2523"/>
        <w:gridCol w:w="2172"/>
        <w:gridCol w:w="1984"/>
        <w:gridCol w:w="1984"/>
        <w:gridCol w:w="2078"/>
        <w:gridCol w:w="177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ответа с выдачей справки безработным гражданам, либо формирование обоснованного отказа Принятие решения.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смене статуса оказания услуги.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уведомления, статуса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статусе исполнения заявления при обращении потребителя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обоснованного отказа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статусов исполнение запроса.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исполнения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статусе оказания услуги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</w:tr>
      <w:tr>
        <w:trPr>
          <w:trHeight w:val="30" w:hRule="atLeast"/>
        </w:trPr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7"/>
        <w:gridCol w:w="2523"/>
        <w:gridCol w:w="2312"/>
        <w:gridCol w:w="1984"/>
        <w:gridCol w:w="1891"/>
        <w:gridCol w:w="2055"/>
        <w:gridCol w:w="172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регистрация выходного документа, подписанного ЭЦП уполномоченного лица.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с выходным документом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выходным документом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выходного документа потребителю.</w:t>
            </w:r>
          </w:p>
        </w:tc>
      </w:tr>
      <w:tr>
        <w:trPr>
          <w:trHeight w:val="30" w:hRule="atLeast"/>
        </w:trPr>
        <w:tc>
          <w:tcPr>
            <w:tcW w:w="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документом.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исполнения.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выходного документа.</w:t>
            </w:r>
          </w:p>
        </w:tc>
      </w:tr>
      <w:tr>
        <w:trPr>
          <w:trHeight w:val="30" w:hRule="atLeast"/>
        </w:trPr>
        <w:tc>
          <w:tcPr>
            <w:tcW w:w="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минут.</w:t>
            </w:r>
          </w:p>
        </w:tc>
      </w:tr>
      <w:tr>
        <w:trPr>
          <w:trHeight w:val="30" w:hRule="atLeast"/>
        </w:trPr>
        <w:tc>
          <w:tcPr>
            <w:tcW w:w="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"/>
        <w:gridCol w:w="2406"/>
        <w:gridCol w:w="2453"/>
        <w:gridCol w:w="2031"/>
        <w:gridCol w:w="1844"/>
        <w:gridCol w:w="1937"/>
        <w:gridCol w:w="172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данных (ЭЦП потребителя).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Сохранение заявления и отправка посредством ШЭП (РШЭП)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в ИС МИО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Формирование уведомления с указание текущего статуса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уведомление об успешном формировании запроса или уведомление об отказе.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2494"/>
        <w:gridCol w:w="2353"/>
        <w:gridCol w:w="2140"/>
        <w:gridCol w:w="1857"/>
        <w:gridCol w:w="1857"/>
        <w:gridCol w:w="174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Формирование ответа с выдачей справки безработным гражданам, либо формирование обоснованного отказа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смене статуса оказания услуги.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  уведомления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справки, либо обоснованного отказа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и статуса.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исполнения с выходным документом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статусов исполнения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617"/>
        <w:gridCol w:w="2478"/>
        <w:gridCol w:w="2271"/>
        <w:gridCol w:w="1719"/>
        <w:gridCol w:w="1765"/>
        <w:gridCol w:w="172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 Подписание документа.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выходного документа, подписанного уполномоченным лицом.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с выходным документом.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документа.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документ.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документа.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исполнения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4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гражданам»   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</w:t>
      </w:r>
      <w:r>
        <w:br/>
      </w:r>
      <w:r>
        <w:rPr>
          <w:rFonts w:ascii="Times New Roman"/>
          <w:b/>
          <w:i w:val="false"/>
          <w:color w:val="000000"/>
        </w:rPr>
        <w:t>
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(см. бумажный вариант)</w:t>
      </w:r>
    </w:p>
    <w:bookmarkStart w:name="z4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гражданам»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117729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Рисунок 1. Диаграмма функционального взаимодействия при оказании «частично автоматизированной» электронной государственной услуги государственным учреждением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7729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Рисунок 2. Диаграмма функционального взаимодействия при оказании «частично автоматизированной» электронной государственной услуги посредством центра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811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Рисунок 3.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34"/>
        <w:gridCol w:w="10666"/>
      </w:tblGrid>
      <w:tr>
        <w:trPr>
          <w:trHeight w:val="705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4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безработным гражданам» 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Форма анкеты для определения показателей 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гражданам»     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9837400" cy="1239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0" cy="123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гражданам»       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положительного ответа (разрешение на производство строительно-монтажных работ)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9177000" cy="1188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9024600" cy="1188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Уведомления, предоставляемые потребителю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(отказ) 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70688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header.xml" Type="http://schemas.openxmlformats.org/officeDocument/2006/relationships/header" Id="rId4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