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124ee9" w14:textId="a124ee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Инструкции по формированию и ведению реестра товаров, работ и услуг, производимых  казахстанскими производителями, и критериев 
оценки для внесения (включения) в данный реестр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индустрии и новых технологий Республики Казахстан от 19 сентября 2011 года № 329. Зарегистрирован в Министерстве юстиции Республики Казахстан 17 октября 2011 года № 7261. Утратил силу приказом и.о. Министра индустрии и новых технологий Республики Казахстан от 10 октября 2012 года № 377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 силу приказом и.о. Министра индустрии и новых технологий РК от 10.10.2012 </w:t>
      </w:r>
      <w:r>
        <w:rPr>
          <w:rFonts w:ascii="Times New Roman"/>
          <w:b w:val="false"/>
          <w:i w:val="false"/>
          <w:color w:val="ff0000"/>
          <w:sz w:val="28"/>
        </w:rPr>
        <w:t>№ 377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27 января 2009 года № 733 «О некоторых вопросах казахстанского содержания при закупке товаров, работ и услуг, приобретаемых организациями и государственными органами» и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29 декабря 2007 года № 1353 «Об определении мер государственной поддержки категорий отечественных потенциальных поставщиков»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Инструкцию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формированию и ведению реестра товаров, работ и услуг, производимых казахстанскими производителями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Критерии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товаров, работ и услуг, производимых казахстанскими производителями для внесения (включения) в данный реестр,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Департаменту развития местного содержания в установленном законодательством порядке обеспечить государственную регистрацию настоящего приказа в Министерстве юстиции Республики Казахстан и его официальное опубликование в средствах массовой информации.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приказа возложить на вице-министра индустрии и новых технологий Республики Казахстан Сауранбаева Н.Е.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истечению десяти календарных дней после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И.о. Министра                             А. Рау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 к приказу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И.о. Министра индустрии и новых технологий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19 сентября 2011 года № 329     </w:t>
      </w:r>
    </w:p>
    <w:bookmarkEnd w:id="2"/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Инструкция по формированию и ведению реестра товаров, работ и</w:t>
      </w:r>
      <w:r>
        <w:br/>
      </w:r>
      <w:r>
        <w:rPr>
          <w:rFonts w:ascii="Times New Roman"/>
          <w:b/>
          <w:i w:val="false"/>
          <w:color w:val="000000"/>
        </w:rPr>
        <w:t>
услуг, производимых казахстанскими производителями</w:t>
      </w:r>
    </w:p>
    <w:bookmarkEnd w:id="3"/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Настоящая Инструкция по формированию и ведению реестра товаров, работ и услуг, производимых казахстанскими производителями, включая их критерии оценки для внесения (включения) в данный реестр (далее - Инструкция), разработана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27 января 2009 года № 733 «О некоторых вопросах казахстанского содержания при закупке товаров, работ и услуг, приобретаемых организациями и государственными органами»,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29 декабря 2007 года № 1353 «Об определении мер государственной поддержки категорий отечественных потенциальных поставщиков», и детализирует порядок формирования и ведения реестра товаров, работ и услуг, производимых казахстанскими производителями.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Реестр товаров, работ и услуг, производимых казахстанскими производителями (далее - реестр), формируется и ведется организацией, определяемой уполномоченным органом в области индустриально-инновационной деятельности (далее – Организация)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 государственных закупках.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Информационная система Интернет-ресурс «Казахстанское содержание» (далее - Портал) ведется на государственном и русском языках, сведения, содержащиеся в реестре, размещаются на Интернет-портале по адресу www.ks.gov.kz и доступны для ознакомления всем заинтересованным лицам на безвозмездной основе.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настоящей Инструкции используется следующее определения: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Электронный документ – документ, в котором информация предоставлена в электронно-цифровой форме и удостоверена посредством электронной цифровой подписи;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Электронная копия бумажного документа – электронный документ, полностью воспроизводящий информацию подлинного бумажного документа в электронно-цифровой форме, удостоверенный электронно-цифровой подписью.</w:t>
      </w:r>
    </w:p>
    <w:bookmarkEnd w:id="5"/>
    <w:bookmarkStart w:name="z1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Формирования и ведения реестра</w:t>
      </w:r>
    </w:p>
    <w:bookmarkEnd w:id="6"/>
    <w:bookmarkStart w:name="z1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Реестр состоит: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товары, работы и услуги, производимые казахстанскими производителями;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казахстанские производители товаров, работ и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товары, на которые выданы сертификаты казахстанского происхождения формы «CT-KZ»;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товары, работы и услуги, для применения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законодательства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государственных закупках в части принимаемых мер государственной поддержки категорий отечественных потенциальных поставщиков.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Реестр формируется на основании сведений, представленных казахстанскими производителями товаров, работ, услуг.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Казахстанскими производителями являются отечественные товаропроизводители и отечественые поставщики работ и услуг.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Ведение реестра включает в себя: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внесение (включение) сведений о товарах, работах и услугах, и их производителях в реестр;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актуализация (обновление) сведений в реестре в соответствии с данными, представленными производителями, а также исключение товаров, работ, услуг и их производителей из реестра;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размещение реестра на Портале, указанном в пункте 3 настоящей Инструкции.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Для внесения (включения) в реестр производитель на добровольной основе представляет Организации на государственном и русском языках, в электронном виде по форме согласно приложениям 1-5 к настоящему приказу оформленные и подписанные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анкета производителя, составленная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Инструкции;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информация о производимых товарах,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Инструкции и/или информация о производимых работах и/или оказываемых услугах, составленная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Инструкциям;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электронные копии бумажных документов, подтверждающих соответствие критериям для внесения (включения) в реестр товаров, работ и услуг, производимые казахстанскими производителями, указанные в пункте 4 настоящей Инструкции.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В электронном виде, документы предоставляются на Портал, указанный в пункте 3 настоящей Инструкции, в виде электронных документов и электронных копий бумажных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Организация: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 течение десяти рабочих дней с момента получения необходимых документов от производителя, осуществляет их проверку на соответствие требованиям настоящей Инструкции, в том числе посредством использования иных государственных информационных систем;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по результатам проверки в течение двух рабочих дней: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соответствия пакета документов, а также соответствия товаров, работ и услуг или их производителя установленным настоящей Инструкции критериям, вносит соответствующие сведения в реестр и направляет на электронный адрес, указанный в анкете производителя, уведомление о внесении (включении) в Реестр соответствующих сведений с указанием присвоенного номера;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неполного или ненадлежащим образом оформленного пакета документов, либо несоответствия товаров, работ и услуг или их производителя установленным настоящей Инструкции критериям, направляет на электронный адрес, указанный в анкете производителя, мотивированный отказ от внесения (включения) в реестр.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Актуализация/обновление сведений в реестре товаров, работ и услуг, производимых казахстанскими производителями производится на основании представленных документов производителя и/или информации, полученной о товарах, работах и услугах и их производителях.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Не позднее 10 (десяти) рабочих дней после истечения срока действия документов, явившихся основанием для внесения (включения) в реестр, производитель направляет Организации актуализированные/обновленные документы, предусматривающие новые сроки их действия.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Не позднее 10 (десяти) рабочих дней с даты получения уведомления от Организации о необходимости подтверждения документов, не предусматривающих сроки их действия, производитель предоставляет документы, подтверждающие их действительность на дату запроса.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Изменившиеся сведения, предусмотренные в приложениях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Инструкции, производитель направляет Организации не позднее 10 (десяти) рабочих дней с даты наступления таких изменений, но не реже 1 (одного) раза в год. Изменившиеся сведения производитель направляет Организации в порядке и форме, предусмотренные пунктом 9 настоящей Инструкции.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Исключение товаров, работ и услуг и их производителей из реестра осуществляется Организацией в следующих случаях: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при прекращении/приостановлении деятельности производителя;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по собственной инициативе производителя;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при непредставлении актуализированных/обновленных документов и сведений, явившихся основанием для внесения (включения) в реестр, в срок не позднее 10 (десяти) рабочих дней после истечения срока их действия.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В случае, указанном в подпункте 2) пункта 14 настоящей Инструкции, производитель направляет организации заявление об исключении его из реестра.</w:t>
      </w:r>
    </w:p>
    <w:bookmarkEnd w:id="7"/>
    <w:bookmarkStart w:name="z4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 к приказу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И.о. Министра индустрии и новых технологий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19 сентября 2011 года № 329     </w:t>
      </w:r>
    </w:p>
    <w:bookmarkEnd w:id="8"/>
    <w:bookmarkStart w:name="z49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Критерии оценки товаров, работ, услуг производимых</w:t>
      </w:r>
      <w:r>
        <w:br/>
      </w:r>
      <w:r>
        <w:rPr>
          <w:rFonts w:ascii="Times New Roman"/>
          <w:b/>
          <w:i w:val="false"/>
          <w:color w:val="000000"/>
        </w:rPr>
        <w:t>
казахстанскими производителями для внесения (включения) в</w:t>
      </w:r>
      <w:r>
        <w:br/>
      </w:r>
      <w:r>
        <w:rPr>
          <w:rFonts w:ascii="Times New Roman"/>
          <w:b/>
          <w:i w:val="false"/>
          <w:color w:val="000000"/>
        </w:rPr>
        <w:t>
данный реестр</w:t>
      </w:r>
    </w:p>
    <w:bookmarkEnd w:id="9"/>
    <w:bookmarkStart w:name="z5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Для внесения (включения) товаров, работ и услуг и их производителей в реестр, необходимо наличие следующих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Для товаров: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сертификат соответствия - документ, удостоверяющий соответствие продукции требованиям, установленным техническими регламентами, положениям стандартов;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сертификат о происхождении товара формы «CT-KZ», который оформляется, удостоверяется и выдается на товары: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произведенные или подвергнутые достаточной переработке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определению страны происхождения товара, составлению и выдаче акта экспертизы о происхождении товара и оформлению, удостоверению и выдаче сертификата о происхождении товара (далее - Правила), утвержденных постановлением Правительства Республики Казахстан от 22 октября 2009 года № 1647;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подвергнутые достаточной переработке в соответствии с Правилами.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Для производителей товаров: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документ, удостоверяющий факт регистрации/перерегистрации юридического лица или индивидуального предпринимателя;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регистрационный номер налогоплательщика (РНН) и бизнес- идентификационный номер (БИН) для юридического лица, индивидуальный идентификационный номер (ИИН) для индивидуального предпринимателя;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лицензия на производство товара, с которым производитель претендует на внесение (включение) в реестр, при условии, если производство такого/таких товаров является лицензируемым видом деятельности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Для производителей работ, услуг: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документ, удостоверяющий факт регистрации/перерегистрации юридического лица или индивидуального предпринимателя;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регистрационный номер налогоплательщика (РНН) и бизнес- идентификационный номер (БИН) для юридического лица, индивидуальный идентификационный номер (ИИН) для индивидуального предпринимателя;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лицензия на производство работ/оказание услуг, с которыми производитель претендует на внесение (включение) в реестр, при условии, если производство такого/таких работ или оказание такой/таких услуг является лицензируемым видом деятельности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сертификацию системы менеджмента качества в соответствии с требованиями государственных стандартов;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информация производителя работ, услуг, являющиеся резидентом Республики Казахстан, об использовании им не менее девяноста пяти процентов местных трудовых ресурсов Республики Казахстан по выполнении работ, оказания услуг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Инструкции. </w:t>
      </w:r>
    </w:p>
    <w:bookmarkEnd w:id="10"/>
    <w:bookmarkStart w:name="z6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Инструкции по формированию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ведению реестра товаров, работ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услуг, производимых казахстанскими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производителями, и критериев оценки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для внесения (включения) в данный реестр</w:t>
      </w:r>
    </w:p>
    <w:bookmarkEnd w:id="11"/>
    <w:bookmarkStart w:name="z67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Анкета производителя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4"/>
        <w:gridCol w:w="8012"/>
        <w:gridCol w:w="4334"/>
      </w:tblGrid>
      <w:tr>
        <w:trPr>
          <w:trHeight w:val="76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8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юридического лица*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государственном языке</w:t>
            </w:r>
          </w:p>
        </w:tc>
        <w:tc>
          <w:tcPr>
            <w:tcW w:w="4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8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юридического лица*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русском языке</w:t>
            </w:r>
          </w:p>
        </w:tc>
        <w:tc>
          <w:tcPr>
            <w:tcW w:w="4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8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Организационно-правовая форма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государственном языке*</w:t>
            </w:r>
          </w:p>
        </w:tc>
        <w:tc>
          <w:tcPr>
            <w:tcW w:w="4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8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Организационно-правовая форма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русском языке *</w:t>
            </w:r>
          </w:p>
        </w:tc>
        <w:tc>
          <w:tcPr>
            <w:tcW w:w="4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8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 первого руководителя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государственном языке*</w:t>
            </w:r>
          </w:p>
        </w:tc>
        <w:tc>
          <w:tcPr>
            <w:tcW w:w="4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8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 первого руководителя на русском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языке*</w:t>
            </w:r>
          </w:p>
        </w:tc>
        <w:tc>
          <w:tcPr>
            <w:tcW w:w="4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8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Должность на государственном языке *</w:t>
            </w:r>
          </w:p>
        </w:tc>
        <w:tc>
          <w:tcPr>
            <w:tcW w:w="4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8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Должность на русском языке *</w:t>
            </w:r>
          </w:p>
        </w:tc>
        <w:tc>
          <w:tcPr>
            <w:tcW w:w="4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юридической регистрации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8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Область на государственном языке*</w:t>
            </w:r>
          </w:p>
        </w:tc>
        <w:tc>
          <w:tcPr>
            <w:tcW w:w="4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8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Область на русском языке*</w:t>
            </w:r>
          </w:p>
        </w:tc>
        <w:tc>
          <w:tcPr>
            <w:tcW w:w="4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8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на государственном языке*</w:t>
            </w:r>
          </w:p>
        </w:tc>
        <w:tc>
          <w:tcPr>
            <w:tcW w:w="4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8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на русском языке*</w:t>
            </w:r>
          </w:p>
        </w:tc>
        <w:tc>
          <w:tcPr>
            <w:tcW w:w="4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8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Населенный пункт, другое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государственном языке*</w:t>
            </w:r>
          </w:p>
        </w:tc>
        <w:tc>
          <w:tcPr>
            <w:tcW w:w="4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8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Населенный пункт, другое на русском языке*</w:t>
            </w:r>
          </w:p>
        </w:tc>
        <w:tc>
          <w:tcPr>
            <w:tcW w:w="4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8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Индекс*</w:t>
            </w:r>
          </w:p>
        </w:tc>
        <w:tc>
          <w:tcPr>
            <w:tcW w:w="4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8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Улица, дом, офис на государственном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языке *</w:t>
            </w:r>
          </w:p>
        </w:tc>
        <w:tc>
          <w:tcPr>
            <w:tcW w:w="4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8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Улица, дом, офис на русском языке*</w:t>
            </w:r>
          </w:p>
        </w:tc>
        <w:tc>
          <w:tcPr>
            <w:tcW w:w="4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</w:p>
        </w:tc>
        <w:tc>
          <w:tcPr>
            <w:tcW w:w="8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свидетельства о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регистрации/перерегистрации*</w:t>
            </w:r>
          </w:p>
        </w:tc>
        <w:tc>
          <w:tcPr>
            <w:tcW w:w="4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</w:p>
        </w:tc>
        <w:tc>
          <w:tcPr>
            <w:tcW w:w="8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регистрации/перерегистрации*</w:t>
            </w:r>
          </w:p>
        </w:tc>
        <w:tc>
          <w:tcPr>
            <w:tcW w:w="4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</w:t>
            </w:r>
          </w:p>
        </w:tc>
        <w:tc>
          <w:tcPr>
            <w:tcW w:w="8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БИН/ИИН</w:t>
            </w:r>
          </w:p>
        </w:tc>
        <w:tc>
          <w:tcPr>
            <w:tcW w:w="4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</w:t>
            </w:r>
          </w:p>
        </w:tc>
        <w:tc>
          <w:tcPr>
            <w:tcW w:w="8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РНН*</w:t>
            </w:r>
          </w:p>
        </w:tc>
        <w:tc>
          <w:tcPr>
            <w:tcW w:w="4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</w:t>
            </w:r>
          </w:p>
        </w:tc>
        <w:tc>
          <w:tcPr>
            <w:tcW w:w="8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Серия свидетельства о постановке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 по НДС*</w:t>
            </w:r>
          </w:p>
        </w:tc>
        <w:tc>
          <w:tcPr>
            <w:tcW w:w="4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8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свидетельства о постановке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 по НДС*</w:t>
            </w:r>
          </w:p>
        </w:tc>
        <w:tc>
          <w:tcPr>
            <w:tcW w:w="4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</w:t>
            </w:r>
          </w:p>
        </w:tc>
        <w:tc>
          <w:tcPr>
            <w:tcW w:w="8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по государственному классификатору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ОКПО*</w:t>
            </w:r>
          </w:p>
        </w:tc>
        <w:tc>
          <w:tcPr>
            <w:tcW w:w="4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Адрес фактического местонахождения 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</w:t>
            </w:r>
          </w:p>
        </w:tc>
        <w:tc>
          <w:tcPr>
            <w:tcW w:w="8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Область на государственном языке *</w:t>
            </w:r>
          </w:p>
        </w:tc>
        <w:tc>
          <w:tcPr>
            <w:tcW w:w="4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</w:t>
            </w:r>
          </w:p>
        </w:tc>
        <w:tc>
          <w:tcPr>
            <w:tcW w:w="8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Область на русском языке *</w:t>
            </w:r>
          </w:p>
        </w:tc>
        <w:tc>
          <w:tcPr>
            <w:tcW w:w="4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</w:t>
            </w:r>
          </w:p>
        </w:tc>
        <w:tc>
          <w:tcPr>
            <w:tcW w:w="8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на государственном языке*</w:t>
            </w:r>
          </w:p>
        </w:tc>
        <w:tc>
          <w:tcPr>
            <w:tcW w:w="4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</w:t>
            </w:r>
          </w:p>
        </w:tc>
        <w:tc>
          <w:tcPr>
            <w:tcW w:w="8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на русском языке*</w:t>
            </w:r>
          </w:p>
        </w:tc>
        <w:tc>
          <w:tcPr>
            <w:tcW w:w="4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</w:t>
            </w:r>
          </w:p>
        </w:tc>
        <w:tc>
          <w:tcPr>
            <w:tcW w:w="8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Населенный пункт, другое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государственном языке*</w:t>
            </w:r>
          </w:p>
        </w:tc>
        <w:tc>
          <w:tcPr>
            <w:tcW w:w="4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</w:t>
            </w:r>
          </w:p>
        </w:tc>
        <w:tc>
          <w:tcPr>
            <w:tcW w:w="8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Населенный пункт, другое на русском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языке*</w:t>
            </w:r>
          </w:p>
        </w:tc>
        <w:tc>
          <w:tcPr>
            <w:tcW w:w="4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31.</w:t>
            </w:r>
          </w:p>
        </w:tc>
        <w:tc>
          <w:tcPr>
            <w:tcW w:w="8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Улица, дом, офис на государственном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языке *</w:t>
            </w:r>
          </w:p>
        </w:tc>
        <w:tc>
          <w:tcPr>
            <w:tcW w:w="4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32.</w:t>
            </w:r>
          </w:p>
        </w:tc>
        <w:tc>
          <w:tcPr>
            <w:tcW w:w="8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Улица, дом, офис на русском языке *</w:t>
            </w:r>
          </w:p>
        </w:tc>
        <w:tc>
          <w:tcPr>
            <w:tcW w:w="4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33.</w:t>
            </w:r>
          </w:p>
        </w:tc>
        <w:tc>
          <w:tcPr>
            <w:tcW w:w="8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 (Включая код области)*</w:t>
            </w:r>
          </w:p>
        </w:tc>
        <w:tc>
          <w:tcPr>
            <w:tcW w:w="4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34.</w:t>
            </w:r>
          </w:p>
        </w:tc>
        <w:tc>
          <w:tcPr>
            <w:tcW w:w="8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Факс (Включая код области)</w:t>
            </w:r>
          </w:p>
        </w:tc>
        <w:tc>
          <w:tcPr>
            <w:tcW w:w="4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35.</w:t>
            </w:r>
          </w:p>
        </w:tc>
        <w:tc>
          <w:tcPr>
            <w:tcW w:w="8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Web-сайт</w:t>
            </w:r>
          </w:p>
        </w:tc>
        <w:tc>
          <w:tcPr>
            <w:tcW w:w="4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36.</w:t>
            </w:r>
          </w:p>
        </w:tc>
        <w:tc>
          <w:tcPr>
            <w:tcW w:w="8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деятельности на государственном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языке*</w:t>
            </w:r>
          </w:p>
        </w:tc>
        <w:tc>
          <w:tcPr>
            <w:tcW w:w="4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37.</w:t>
            </w:r>
          </w:p>
        </w:tc>
        <w:tc>
          <w:tcPr>
            <w:tcW w:w="8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деятельности на русском языке *</w:t>
            </w:r>
          </w:p>
        </w:tc>
        <w:tc>
          <w:tcPr>
            <w:tcW w:w="4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38.</w:t>
            </w:r>
          </w:p>
        </w:tc>
        <w:tc>
          <w:tcPr>
            <w:tcW w:w="8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Численность персонала, в том числе</w:t>
            </w:r>
          </w:p>
        </w:tc>
        <w:tc>
          <w:tcPr>
            <w:tcW w:w="4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39.</w:t>
            </w:r>
          </w:p>
        </w:tc>
        <w:tc>
          <w:tcPr>
            <w:tcW w:w="8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Инженерно-технические работники (ИТР)*</w:t>
            </w:r>
          </w:p>
        </w:tc>
        <w:tc>
          <w:tcPr>
            <w:tcW w:w="4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40.</w:t>
            </w:r>
          </w:p>
        </w:tc>
        <w:tc>
          <w:tcPr>
            <w:tcW w:w="8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рабочие*</w:t>
            </w:r>
          </w:p>
        </w:tc>
        <w:tc>
          <w:tcPr>
            <w:tcW w:w="4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41.</w:t>
            </w:r>
          </w:p>
        </w:tc>
        <w:tc>
          <w:tcPr>
            <w:tcW w:w="8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казахстанских кадров*</w:t>
            </w:r>
          </w:p>
        </w:tc>
        <w:tc>
          <w:tcPr>
            <w:tcW w:w="4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42.</w:t>
            </w:r>
          </w:p>
        </w:tc>
        <w:tc>
          <w:tcPr>
            <w:tcW w:w="8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 казахстанских учредителей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уставном капитале, %</w:t>
            </w:r>
          </w:p>
        </w:tc>
        <w:tc>
          <w:tcPr>
            <w:tcW w:w="4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Банковские реквизиты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43.</w:t>
            </w:r>
          </w:p>
        </w:tc>
        <w:tc>
          <w:tcPr>
            <w:tcW w:w="8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БИК*</w:t>
            </w:r>
          </w:p>
        </w:tc>
        <w:tc>
          <w:tcPr>
            <w:tcW w:w="4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44.</w:t>
            </w:r>
          </w:p>
        </w:tc>
        <w:tc>
          <w:tcPr>
            <w:tcW w:w="8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ИИК*</w:t>
            </w:r>
          </w:p>
        </w:tc>
        <w:tc>
          <w:tcPr>
            <w:tcW w:w="4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45.</w:t>
            </w:r>
          </w:p>
        </w:tc>
        <w:tc>
          <w:tcPr>
            <w:tcW w:w="8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Обслуживающий банк на государственном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языке*</w:t>
            </w:r>
          </w:p>
        </w:tc>
        <w:tc>
          <w:tcPr>
            <w:tcW w:w="4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46.</w:t>
            </w:r>
          </w:p>
        </w:tc>
        <w:tc>
          <w:tcPr>
            <w:tcW w:w="8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Обслуживающий банк на русском языке *</w:t>
            </w:r>
          </w:p>
        </w:tc>
        <w:tc>
          <w:tcPr>
            <w:tcW w:w="4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47.</w:t>
            </w:r>
          </w:p>
        </w:tc>
        <w:tc>
          <w:tcPr>
            <w:tcW w:w="8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Контактное лицо (менеджер по связи)*</w:t>
            </w:r>
          </w:p>
        </w:tc>
        <w:tc>
          <w:tcPr>
            <w:tcW w:w="4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48.</w:t>
            </w:r>
          </w:p>
        </w:tc>
        <w:tc>
          <w:tcPr>
            <w:tcW w:w="8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Ф.И.О.*</w:t>
            </w:r>
          </w:p>
        </w:tc>
        <w:tc>
          <w:tcPr>
            <w:tcW w:w="4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49.</w:t>
            </w:r>
          </w:p>
        </w:tc>
        <w:tc>
          <w:tcPr>
            <w:tcW w:w="8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Должность на государственном языке *</w:t>
            </w:r>
          </w:p>
        </w:tc>
        <w:tc>
          <w:tcPr>
            <w:tcW w:w="4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50.</w:t>
            </w:r>
          </w:p>
        </w:tc>
        <w:tc>
          <w:tcPr>
            <w:tcW w:w="8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Должность на русском языке *</w:t>
            </w:r>
          </w:p>
        </w:tc>
        <w:tc>
          <w:tcPr>
            <w:tcW w:w="4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51.</w:t>
            </w:r>
          </w:p>
        </w:tc>
        <w:tc>
          <w:tcPr>
            <w:tcW w:w="8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 (Включая код области)*</w:t>
            </w:r>
          </w:p>
        </w:tc>
        <w:tc>
          <w:tcPr>
            <w:tcW w:w="4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52.</w:t>
            </w:r>
          </w:p>
        </w:tc>
        <w:tc>
          <w:tcPr>
            <w:tcW w:w="8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Факс (Включая код области)</w:t>
            </w:r>
          </w:p>
        </w:tc>
        <w:tc>
          <w:tcPr>
            <w:tcW w:w="4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53.</w:t>
            </w:r>
          </w:p>
        </w:tc>
        <w:tc>
          <w:tcPr>
            <w:tcW w:w="8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Электронный адрес*</w:t>
            </w:r>
          </w:p>
        </w:tc>
        <w:tc>
          <w:tcPr>
            <w:tcW w:w="4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54.</w:t>
            </w:r>
          </w:p>
        </w:tc>
        <w:tc>
          <w:tcPr>
            <w:tcW w:w="8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Согласие на получение уведомлений на электронную почту*</w:t>
            </w:r>
          </w:p>
        </w:tc>
        <w:tc>
          <w:tcPr>
            <w:tcW w:w="4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                 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(Ф.И.О. первого руководителя                      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или лица, его замещающего)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М.П.</w:t>
      </w:r>
    </w:p>
    <w:bookmarkStart w:name="z6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*Поля обязательные для заполнения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 xml:space="preserve">Расшифровка аббревиатур: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БИН - бизнес-идентификационный номер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ИИН - индивидуальный идентификационный номер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РНН - регистрационный номер налогоплательщика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НДС - налог на добавленную стоимость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ОКПО - общий классификатор предприятий и организаций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ИИК - индивидуальный идентификационный код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БИК - банковский идентификационный код</w:t>
      </w:r>
    </w:p>
    <w:bookmarkEnd w:id="13"/>
    <w:bookmarkStart w:name="z7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Инструкции по формированию и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ведению реестра товаров, работ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услуг, производимых казахстанскими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производителями, и критериев оценки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для внесения (включения) в данный реестр</w:t>
      </w:r>
    </w:p>
    <w:bookmarkEnd w:id="14"/>
    <w:bookmarkStart w:name="z7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   
</w:t>
      </w:r>
      <w:r>
        <w:rPr>
          <w:rFonts w:ascii="Times New Roman"/>
          <w:b/>
          <w:i w:val="false"/>
          <w:color w:val="000000"/>
          <w:sz w:val="28"/>
        </w:rPr>
        <w:t>Анкета производителя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4"/>
        <w:gridCol w:w="7371"/>
        <w:gridCol w:w="4975"/>
      </w:tblGrid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7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физического лица*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государственном языке</w:t>
            </w:r>
          </w:p>
        </w:tc>
        <w:tc>
          <w:tcPr>
            <w:tcW w:w="4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7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физического лица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русском языке*</w:t>
            </w:r>
          </w:p>
        </w:tc>
        <w:tc>
          <w:tcPr>
            <w:tcW w:w="4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7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 первого руководителя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государственном языке*</w:t>
            </w:r>
          </w:p>
        </w:tc>
        <w:tc>
          <w:tcPr>
            <w:tcW w:w="4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7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 первого руководителя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русском языке*</w:t>
            </w:r>
          </w:p>
        </w:tc>
        <w:tc>
          <w:tcPr>
            <w:tcW w:w="4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Юридический адрес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7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Область на государственном языке*</w:t>
            </w:r>
          </w:p>
        </w:tc>
        <w:tc>
          <w:tcPr>
            <w:tcW w:w="4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7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Область на русском языке*</w:t>
            </w:r>
          </w:p>
        </w:tc>
        <w:tc>
          <w:tcPr>
            <w:tcW w:w="4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7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на государственном языке*</w:t>
            </w:r>
          </w:p>
        </w:tc>
        <w:tc>
          <w:tcPr>
            <w:tcW w:w="4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7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на русском языке*</w:t>
            </w:r>
          </w:p>
        </w:tc>
        <w:tc>
          <w:tcPr>
            <w:tcW w:w="4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7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Населенный пункт, другое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государственном языке*</w:t>
            </w:r>
          </w:p>
        </w:tc>
        <w:tc>
          <w:tcPr>
            <w:tcW w:w="4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7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Населенный пункт, другое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русском языке*</w:t>
            </w:r>
          </w:p>
        </w:tc>
        <w:tc>
          <w:tcPr>
            <w:tcW w:w="4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7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Индекс*</w:t>
            </w:r>
          </w:p>
        </w:tc>
        <w:tc>
          <w:tcPr>
            <w:tcW w:w="4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7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Улица, дом, офис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государственном языке *</w:t>
            </w:r>
          </w:p>
        </w:tc>
        <w:tc>
          <w:tcPr>
            <w:tcW w:w="4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7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Улица, дом, офис на русском языке*</w:t>
            </w:r>
          </w:p>
        </w:tc>
        <w:tc>
          <w:tcPr>
            <w:tcW w:w="4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7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№, дата и орган выдачи документа,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удостоверяющего личность</w:t>
            </w:r>
          </w:p>
        </w:tc>
        <w:tc>
          <w:tcPr>
            <w:tcW w:w="4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7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свидетельства о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регистрации заявителя в качестве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индивидуального предпринимателя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индивидуального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предпринимателя</w:t>
            </w:r>
          </w:p>
        </w:tc>
        <w:tc>
          <w:tcPr>
            <w:tcW w:w="4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7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БИН/ИИН*</w:t>
            </w:r>
          </w:p>
        </w:tc>
        <w:tc>
          <w:tcPr>
            <w:tcW w:w="4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7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РНН*</w:t>
            </w:r>
          </w:p>
        </w:tc>
        <w:tc>
          <w:tcPr>
            <w:tcW w:w="4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Адрес фактического местонахождения 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</w:p>
        </w:tc>
        <w:tc>
          <w:tcPr>
            <w:tcW w:w="7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Область на государственном языке*</w:t>
            </w:r>
          </w:p>
        </w:tc>
        <w:tc>
          <w:tcPr>
            <w:tcW w:w="4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</w:p>
        </w:tc>
        <w:tc>
          <w:tcPr>
            <w:tcW w:w="7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Область на русском языке*</w:t>
            </w:r>
          </w:p>
        </w:tc>
        <w:tc>
          <w:tcPr>
            <w:tcW w:w="4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</w:t>
            </w:r>
          </w:p>
        </w:tc>
        <w:tc>
          <w:tcPr>
            <w:tcW w:w="7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на государственном языке*</w:t>
            </w:r>
          </w:p>
        </w:tc>
        <w:tc>
          <w:tcPr>
            <w:tcW w:w="4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</w:t>
            </w:r>
          </w:p>
        </w:tc>
        <w:tc>
          <w:tcPr>
            <w:tcW w:w="7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на русском языке*</w:t>
            </w:r>
          </w:p>
        </w:tc>
        <w:tc>
          <w:tcPr>
            <w:tcW w:w="4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</w:t>
            </w:r>
          </w:p>
        </w:tc>
        <w:tc>
          <w:tcPr>
            <w:tcW w:w="7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Населенный пункт, другое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государственном языке*</w:t>
            </w:r>
          </w:p>
        </w:tc>
        <w:tc>
          <w:tcPr>
            <w:tcW w:w="4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</w:t>
            </w:r>
          </w:p>
        </w:tc>
        <w:tc>
          <w:tcPr>
            <w:tcW w:w="7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Населенный пункт, другое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русском языке*</w:t>
            </w:r>
          </w:p>
        </w:tc>
        <w:tc>
          <w:tcPr>
            <w:tcW w:w="4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</w:t>
            </w:r>
          </w:p>
        </w:tc>
        <w:tc>
          <w:tcPr>
            <w:tcW w:w="7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Улица, дом, офис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государственном языке*</w:t>
            </w:r>
          </w:p>
        </w:tc>
        <w:tc>
          <w:tcPr>
            <w:tcW w:w="4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</w:t>
            </w:r>
          </w:p>
        </w:tc>
        <w:tc>
          <w:tcPr>
            <w:tcW w:w="7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Улица, дом, офис на русском языке*</w:t>
            </w:r>
          </w:p>
        </w:tc>
        <w:tc>
          <w:tcPr>
            <w:tcW w:w="4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</w:t>
            </w:r>
          </w:p>
        </w:tc>
        <w:tc>
          <w:tcPr>
            <w:tcW w:w="7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 (Включая код области)*</w:t>
            </w:r>
          </w:p>
        </w:tc>
        <w:tc>
          <w:tcPr>
            <w:tcW w:w="4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</w:t>
            </w:r>
          </w:p>
        </w:tc>
        <w:tc>
          <w:tcPr>
            <w:tcW w:w="7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Факс (Включая код области)</w:t>
            </w:r>
          </w:p>
        </w:tc>
        <w:tc>
          <w:tcPr>
            <w:tcW w:w="4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</w:t>
            </w:r>
          </w:p>
        </w:tc>
        <w:tc>
          <w:tcPr>
            <w:tcW w:w="7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Интернет-ресурс</w:t>
            </w:r>
          </w:p>
        </w:tc>
        <w:tc>
          <w:tcPr>
            <w:tcW w:w="4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</w:t>
            </w:r>
          </w:p>
        </w:tc>
        <w:tc>
          <w:tcPr>
            <w:tcW w:w="7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деятельности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государственном языке*</w:t>
            </w:r>
          </w:p>
        </w:tc>
        <w:tc>
          <w:tcPr>
            <w:tcW w:w="4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</w:t>
            </w:r>
          </w:p>
        </w:tc>
        <w:tc>
          <w:tcPr>
            <w:tcW w:w="7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деятельности на русском языке*</w:t>
            </w:r>
          </w:p>
        </w:tc>
        <w:tc>
          <w:tcPr>
            <w:tcW w:w="4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31.</w:t>
            </w:r>
          </w:p>
        </w:tc>
        <w:tc>
          <w:tcPr>
            <w:tcW w:w="7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Численность персонала, в том числе</w:t>
            </w:r>
          </w:p>
        </w:tc>
        <w:tc>
          <w:tcPr>
            <w:tcW w:w="4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32.</w:t>
            </w:r>
          </w:p>
        </w:tc>
        <w:tc>
          <w:tcPr>
            <w:tcW w:w="7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Инженерно-технические работники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(ИТР)*</w:t>
            </w:r>
          </w:p>
        </w:tc>
        <w:tc>
          <w:tcPr>
            <w:tcW w:w="4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33.</w:t>
            </w:r>
          </w:p>
        </w:tc>
        <w:tc>
          <w:tcPr>
            <w:tcW w:w="7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рабочие*</w:t>
            </w:r>
          </w:p>
        </w:tc>
        <w:tc>
          <w:tcPr>
            <w:tcW w:w="4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34.</w:t>
            </w:r>
          </w:p>
        </w:tc>
        <w:tc>
          <w:tcPr>
            <w:tcW w:w="7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казахстанских кадров*</w:t>
            </w:r>
          </w:p>
        </w:tc>
        <w:tc>
          <w:tcPr>
            <w:tcW w:w="4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Банковские реквизиты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35.</w:t>
            </w:r>
          </w:p>
        </w:tc>
        <w:tc>
          <w:tcPr>
            <w:tcW w:w="7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БИК*</w:t>
            </w:r>
          </w:p>
        </w:tc>
        <w:tc>
          <w:tcPr>
            <w:tcW w:w="4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36.</w:t>
            </w:r>
          </w:p>
        </w:tc>
        <w:tc>
          <w:tcPr>
            <w:tcW w:w="7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ИИК*</w:t>
            </w:r>
          </w:p>
        </w:tc>
        <w:tc>
          <w:tcPr>
            <w:tcW w:w="4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37.</w:t>
            </w:r>
          </w:p>
        </w:tc>
        <w:tc>
          <w:tcPr>
            <w:tcW w:w="7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Обслуживающий банк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государственном языке *</w:t>
            </w:r>
          </w:p>
        </w:tc>
        <w:tc>
          <w:tcPr>
            <w:tcW w:w="4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38.</w:t>
            </w:r>
          </w:p>
        </w:tc>
        <w:tc>
          <w:tcPr>
            <w:tcW w:w="7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Обслуживающий банк на русском языке *</w:t>
            </w:r>
          </w:p>
        </w:tc>
        <w:tc>
          <w:tcPr>
            <w:tcW w:w="4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39.</w:t>
            </w:r>
          </w:p>
        </w:tc>
        <w:tc>
          <w:tcPr>
            <w:tcW w:w="7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Контактное лицо (менеджер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связи)*</w:t>
            </w:r>
          </w:p>
        </w:tc>
        <w:tc>
          <w:tcPr>
            <w:tcW w:w="4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40.</w:t>
            </w:r>
          </w:p>
        </w:tc>
        <w:tc>
          <w:tcPr>
            <w:tcW w:w="7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ФИО*</w:t>
            </w:r>
          </w:p>
        </w:tc>
        <w:tc>
          <w:tcPr>
            <w:tcW w:w="4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41.</w:t>
            </w:r>
          </w:p>
        </w:tc>
        <w:tc>
          <w:tcPr>
            <w:tcW w:w="7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Должность на государственном языке*</w:t>
            </w:r>
          </w:p>
        </w:tc>
        <w:tc>
          <w:tcPr>
            <w:tcW w:w="4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42.</w:t>
            </w:r>
          </w:p>
        </w:tc>
        <w:tc>
          <w:tcPr>
            <w:tcW w:w="7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Должность на русском языке *</w:t>
            </w:r>
          </w:p>
        </w:tc>
        <w:tc>
          <w:tcPr>
            <w:tcW w:w="4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43.</w:t>
            </w:r>
          </w:p>
        </w:tc>
        <w:tc>
          <w:tcPr>
            <w:tcW w:w="7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 (Включая код области)*</w:t>
            </w:r>
          </w:p>
        </w:tc>
        <w:tc>
          <w:tcPr>
            <w:tcW w:w="4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44.</w:t>
            </w:r>
          </w:p>
        </w:tc>
        <w:tc>
          <w:tcPr>
            <w:tcW w:w="7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Факс (Включая код области)</w:t>
            </w:r>
          </w:p>
        </w:tc>
        <w:tc>
          <w:tcPr>
            <w:tcW w:w="4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45.</w:t>
            </w:r>
          </w:p>
        </w:tc>
        <w:tc>
          <w:tcPr>
            <w:tcW w:w="7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Электронный адрес*</w:t>
            </w:r>
          </w:p>
        </w:tc>
        <w:tc>
          <w:tcPr>
            <w:tcW w:w="4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7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Согласие на получение уведомлений на электронную почту*</w:t>
            </w:r>
          </w:p>
        </w:tc>
        <w:tc>
          <w:tcPr>
            <w:tcW w:w="4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                 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(Ф.И.О. первого руководителя                   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или лица, его замещающего)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М.П.</w:t>
      </w:r>
    </w:p>
    <w:bookmarkStart w:name="z8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*Поля обязательные для заполения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 xml:space="preserve">Расшифровка аббревиатур: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БИН - бизнес-идентификационный номер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ИИН - индивидуальный идентификационный номер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РНН - регистрационный номер налогоплательщика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ИИК - индивидуальный идентификационный код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БИК - банковский идентификационный код</w:t>
      </w:r>
    </w:p>
    <w:bookmarkEnd w:id="16"/>
    <w:bookmarkStart w:name="z8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Инструкции по формированию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ведению реестра товаров, работ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услуг, производимых казахстанскими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производителями, и критериев оценки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для внесения (включения) в данный реестр</w:t>
      </w:r>
    </w:p>
    <w:bookmarkEnd w:id="17"/>
    <w:bookmarkStart w:name="z8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   
</w:t>
      </w:r>
      <w:r>
        <w:rPr>
          <w:rFonts w:ascii="Times New Roman"/>
          <w:b/>
          <w:i w:val="false"/>
          <w:color w:val="000000"/>
          <w:sz w:val="28"/>
        </w:rPr>
        <w:t>Перечень товаров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8"/>
        <w:gridCol w:w="8057"/>
        <w:gridCol w:w="4985"/>
      </w:tblGrid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8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товара по КП ВЭД (на уровне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символов)*</w:t>
            </w:r>
          </w:p>
        </w:tc>
        <w:tc>
          <w:tcPr>
            <w:tcW w:w="4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8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Единица измерения в соответствии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кодом МКЕИ*</w:t>
            </w:r>
          </w:p>
        </w:tc>
        <w:tc>
          <w:tcPr>
            <w:tcW w:w="4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8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Краткая характеристика товара (типы,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размеры, материалы, цвет, мощность,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рабочее давление, грузоподъемность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прочее) на государственном языке*</w:t>
            </w:r>
          </w:p>
        </w:tc>
        <w:tc>
          <w:tcPr>
            <w:tcW w:w="4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8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Краткая характеристика товара (типы,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размеры, материалы, цвет, мощность,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рабочее давление, грузоподъемность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прочее) на русском языке*</w:t>
            </w:r>
          </w:p>
        </w:tc>
        <w:tc>
          <w:tcPr>
            <w:tcW w:w="4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8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Цена товара за единицу, тенге </w:t>
            </w:r>
          </w:p>
        </w:tc>
        <w:tc>
          <w:tcPr>
            <w:tcW w:w="4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8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Применяемая технология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государственном языке</w:t>
            </w:r>
          </w:p>
        </w:tc>
        <w:tc>
          <w:tcPr>
            <w:tcW w:w="4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8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Применяемая технология на русском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языке</w:t>
            </w:r>
          </w:p>
        </w:tc>
        <w:tc>
          <w:tcPr>
            <w:tcW w:w="4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8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и срок действия лицензии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производителя товара</w:t>
            </w:r>
          </w:p>
        </w:tc>
        <w:tc>
          <w:tcPr>
            <w:tcW w:w="4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8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Соответствие товаров установленным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стандартам (ГОСТ; СТ РК, СТРК ИСО,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API, ASTM) на государственном языке</w:t>
            </w:r>
          </w:p>
        </w:tc>
        <w:tc>
          <w:tcPr>
            <w:tcW w:w="4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8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Соответствие товаров установленным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стандартам (ГОСТ; СТ РК, СТРК ИСО,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API, ASTM) на русском языке</w:t>
            </w:r>
          </w:p>
        </w:tc>
        <w:tc>
          <w:tcPr>
            <w:tcW w:w="4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8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сертификата CT-KZ</w:t>
            </w:r>
          </w:p>
        </w:tc>
        <w:tc>
          <w:tcPr>
            <w:tcW w:w="4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11.1</w:t>
            </w:r>
          </w:p>
        </w:tc>
        <w:tc>
          <w:tcPr>
            <w:tcW w:w="8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Серия сертификата СТ-KZ</w:t>
            </w:r>
          </w:p>
        </w:tc>
        <w:tc>
          <w:tcPr>
            <w:tcW w:w="4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11.2</w:t>
            </w:r>
          </w:p>
        </w:tc>
        <w:tc>
          <w:tcPr>
            <w:tcW w:w="8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органа выдачи сертификата СТ-KZ</w:t>
            </w:r>
          </w:p>
        </w:tc>
        <w:tc>
          <w:tcPr>
            <w:tcW w:w="4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11.3</w:t>
            </w:r>
          </w:p>
        </w:tc>
        <w:tc>
          <w:tcPr>
            <w:tcW w:w="8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выдачи сертификата</w:t>
            </w:r>
          </w:p>
        </w:tc>
        <w:tc>
          <w:tcPr>
            <w:tcW w:w="4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11.4</w:t>
            </w:r>
          </w:p>
        </w:tc>
        <w:tc>
          <w:tcPr>
            <w:tcW w:w="8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Казахстанское содержание (%)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товаре, указанное в сертификате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CT-KZ</w:t>
            </w:r>
          </w:p>
        </w:tc>
        <w:tc>
          <w:tcPr>
            <w:tcW w:w="4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11.5</w:t>
            </w:r>
          </w:p>
        </w:tc>
        <w:tc>
          <w:tcPr>
            <w:tcW w:w="8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действия сертификата</w:t>
            </w:r>
          </w:p>
        </w:tc>
        <w:tc>
          <w:tcPr>
            <w:tcW w:w="4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8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Дополнительная информация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технических, качественных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эксплуатационных характеристиках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товара</w:t>
            </w:r>
          </w:p>
        </w:tc>
        <w:tc>
          <w:tcPr>
            <w:tcW w:w="4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                     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(Ф.И.О. первого руководителя                         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или лица, его замещающего)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М.П.</w:t>
      </w:r>
    </w:p>
    <w:bookmarkStart w:name="z9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*Поля обязательные для заполения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 xml:space="preserve">Расшифровка аббревиатур: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КП ВЭД - классификатор продукции по видам экономической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МКЕИ - межгосударственный классификатор единиц измерений и счета;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ГОСТ - государственный стандарт;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 РК - стандарт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ИСО - Международная организация по стандартизации, ИСО (International Organization for Standardization, ISO);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API - стандарт Американского института нефти (American Petroleum Institute, API);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ASTM - ASTM International (American Society for Testing and Materials) —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американская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международная добровольная организация, разрабатывающая и издающая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стандарты</w:t>
      </w:r>
      <w:r>
        <w:rPr>
          <w:rFonts w:ascii="Times New Roman"/>
          <w:b w:val="false"/>
          <w:i w:val="false"/>
          <w:color w:val="000000"/>
          <w:sz w:val="28"/>
        </w:rPr>
        <w:t xml:space="preserve"> для материалов, продуктов, систем и услуг.</w:t>
      </w:r>
    </w:p>
    <w:bookmarkEnd w:id="19"/>
    <w:bookmarkStart w:name="z10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Инструкции формированию 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ведению реестра товаров, работ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услуг, производимых казахстанскими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производителями, и критериев оценки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для внесения (включения) в данный реестр</w:t>
      </w:r>
    </w:p>
    <w:bookmarkEnd w:id="20"/>
    <w:bookmarkStart w:name="z10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   
</w:t>
      </w:r>
      <w:r>
        <w:rPr>
          <w:rFonts w:ascii="Times New Roman"/>
          <w:b/>
          <w:i w:val="false"/>
          <w:color w:val="000000"/>
          <w:sz w:val="28"/>
        </w:rPr>
        <w:t>Перечень работ/услуг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3"/>
        <w:gridCol w:w="8119"/>
        <w:gridCol w:w="5088"/>
      </w:tblGrid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выполняемой (оказываемой)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(услуги) по КПВЭД*</w:t>
            </w:r>
          </w:p>
        </w:tc>
        <w:tc>
          <w:tcPr>
            <w:tcW w:w="5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Краткая характеристика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(услуги) (типы, размеры, материалы,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цвет, мощность, рабочее давление,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грузоподъемность и прочее)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государственном языке*</w:t>
            </w:r>
          </w:p>
        </w:tc>
        <w:tc>
          <w:tcPr>
            <w:tcW w:w="5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Краткая характеристика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(услуги) (типы, размеры, материалы,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цвет, мощность, рабочее давление,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грузоподъемность и прочее)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русском языке*</w:t>
            </w:r>
          </w:p>
        </w:tc>
        <w:tc>
          <w:tcPr>
            <w:tcW w:w="5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 казахстанского содержания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выполняемой (оказываемой) работе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(услуге), %*</w:t>
            </w:r>
          </w:p>
        </w:tc>
        <w:tc>
          <w:tcPr>
            <w:tcW w:w="5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Цена выполняемой (оказываемой)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работы (услуги) </w:t>
            </w:r>
          </w:p>
        </w:tc>
        <w:tc>
          <w:tcPr>
            <w:tcW w:w="5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и срок действия лицензии</w:t>
            </w:r>
          </w:p>
        </w:tc>
        <w:tc>
          <w:tcPr>
            <w:tcW w:w="5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Гарантийный срок на результаты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 (услуг)</w:t>
            </w:r>
          </w:p>
        </w:tc>
        <w:tc>
          <w:tcPr>
            <w:tcW w:w="5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годности результатов 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(услуг)</w:t>
            </w:r>
          </w:p>
        </w:tc>
        <w:tc>
          <w:tcPr>
            <w:tcW w:w="5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Дополнительная информация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технических, качественных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эксплуатационных характеристиках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работ/ услуг</w:t>
            </w:r>
          </w:p>
        </w:tc>
        <w:tc>
          <w:tcPr>
            <w:tcW w:w="5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                     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(Ф.И.О. первого руководителя                       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или лица, его замещающего)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М.П.</w:t>
      </w:r>
    </w:p>
    <w:bookmarkStart w:name="z10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*Поля обязательные для заполения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 xml:space="preserve">Расшифровка аббревиатур: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КП ВЭД - классификатор продукции по видам экономической деятельности</w:t>
      </w:r>
    </w:p>
    <w:bookmarkEnd w:id="22"/>
    <w:bookmarkStart w:name="z10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5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Инструкции по формированию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ведению реестра товаров, работ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услуг, производимых казахстанскими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производителями, и критериев оценки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для внесения (включения) в данный реестр</w:t>
      </w:r>
    </w:p>
    <w:bookmarkEnd w:id="23"/>
    <w:bookmarkStart w:name="z10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  
</w:t>
      </w:r>
      <w:r>
        <w:rPr>
          <w:rFonts w:ascii="Times New Roman"/>
          <w:b/>
          <w:i w:val="false"/>
          <w:color w:val="000000"/>
          <w:sz w:val="28"/>
        </w:rPr>
        <w:t>Информация производителя работ/услуг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7"/>
        <w:gridCol w:w="6943"/>
        <w:gridCol w:w="6270"/>
      </w:tblGrid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6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Общая численность работников:*</w:t>
            </w:r>
          </w:p>
        </w:tc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5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них резиденты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Казахстан:*</w:t>
            </w:r>
          </w:p>
        </w:tc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них нерезиденты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Казахстан:*</w:t>
            </w:r>
          </w:p>
        </w:tc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                     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(Ф.И.О. первого руководителя                          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или лица, его замещающего)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М.П.</w:t>
      </w:r>
    </w:p>
    <w:bookmarkStart w:name="z10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*Поля обязательные для заполения</w:t>
      </w:r>
    </w:p>
    <w:bookmarkEnd w:id="2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