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18f7" w14:textId="a561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организациях района Магжана Жумабаева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25 марта 2010 года N 91. Зарегистрировано Управлением юстиции района Магжана Жумабаева Северо-Казахстанской области 28 апреля 2010 года N 13-9-117. Утратило силу - постановлением акимата района Магжана Жумабаева Северо-Казахстанской области от 6 января 2011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района Магжана Жумабаева Северо-Казахстанской области от 06.01.2011 N 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района Магжана Жумабаева, виды и объемы общественных работ (далее по тексту –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района Магжана Жумабаева»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198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198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 Законом Республики Казахстан от 7 декабря 2009 года «О республиканском бюджете на 2010-2012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района Магжана Жумабаева» обеспечить своевременное выделение средств для оплаты труда безработных, занятых на общественных работах, по бюджетной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Зикибаева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                             Есентаев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«25» марта 2010 год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марта 2010 года № 91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района Магжана Жумабаева, виды и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054"/>
        <w:gridCol w:w="3429"/>
        <w:gridCol w:w="3054"/>
        <w:gridCol w:w="1722"/>
      </w:tblGrid>
      <w:tr>
        <w:trPr>
          <w:trHeight w:val="1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</w:tr>
      <w:tr>
        <w:trPr>
          <w:trHeight w:val="76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города Булаево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города Булаево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- 5 тонн,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1700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80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уборке и озеленении территории акимата района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- 3200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- 80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парка и площади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– 0,09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– 0,08 Гектар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Проведение работ связанных с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1000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Оказание помощи в благоустройстве свалок, кладбищ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Свалка – 1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№ 1 – 1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 № 2 – 0,08 Гектар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Авангардского 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 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 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Александровс-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 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 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Бастомарского  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мусора-3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 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Возвышенского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 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переписи домашних хозяйств и составлении похозяйственных книг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5.Оказание помощи в заготовке дров, разгрузке угля для здания акимата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- 5 тонн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3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Гавринского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 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Золотонивского 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Карагандинско-го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 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Карагугинского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Конюховского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деревьев-80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Лебяженского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Майбалыкского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деревьев-80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Молодежного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 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 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Молодогвардей-ского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 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Надеждинского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Октябрьского 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 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Писаревского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деревьев-80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Полудинского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- 5 тонн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Советского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Тамановского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 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Узункольского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стока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Оказание помощи в текущем ремонте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Успенского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Пролетарского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Фурмановского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 канав- 900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Чистовского сельского округа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– 1000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  деревьев - 80 штук,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деревьев – 40 штук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 осенними паводками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Копание  канав - 900 квадратных метров,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ручейков для стека воды – 600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«Управление юстиции района  Магжана Жумабаева 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обслуживании, документировании и регистрации населения по месту постоянного жительства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 занятости и социальных программ района Магжана Жумабаева»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социальному работнику по уходу за одинокими престарелыми людьми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формировании и обработке необходимых документов, проведение технических работ по ведению баз данных различных категорий населения, нуждающихся в социальной защите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90-150 дел, помощь в работе с текущими документами, ксерокопирова-ние документов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