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94471" w14:textId="79944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общественных работ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Есильского района Северо-Казахстанской области от 8 декабря 2010 года N 404. Зарегистрировано Управлением юстиции Есильского района Северо-Казахстанской области 23 декабря 2010 года N 13-6-155. Утратило силу постановлением акимата Есильского района Северо-Казахстанской области от 11 мая 2016 года N 132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Есильского района Северо-Казахстанской области от 11.05.2016 </w:t>
      </w:r>
      <w:r>
        <w:rPr>
          <w:rFonts w:ascii="Times New Roman"/>
          <w:b w:val="false"/>
          <w:i w:val="false"/>
          <w:color w:val="ff0000"/>
          <w:sz w:val="28"/>
        </w:rPr>
        <w:t>N 132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Преамбула в редакции постановления акимата Есильского района Северо-Казахстанской области от 31.10.2013 </w:t>
      </w:r>
      <w:r>
        <w:rPr>
          <w:rFonts w:ascii="Times New Roman"/>
          <w:b w:val="false"/>
          <w:i w:val="false"/>
          <w:color w:val="ff0000"/>
          <w:sz w:val="28"/>
        </w:rPr>
        <w:t>N 439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"О занятости населения",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№ 836 "О мерах по реализации Закона Республики Казахстан от 23 января 2001 года "О занятости населения" акимат Есильского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Утвердить Перечень организаций, виды, объемы и размеры оплаты труда по видам общественных работ (далее по тексту - Перечень)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"Отдел занятости и социальных программ Есильского района Северо-Казахстанской области" осуществлять направление безработных граждан на общественные работы в соответствии с утвержденным Перечнем.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Оплату труда общественных работников установить в размере минимальной заработной платы, по бюджетной программе 451-002-100 "Программа занятости. Общественные работы".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Условия общественных работ определяются продолжительностью рабочей недели 5 дней с двумя выходными (суббота, воскресенье), восьмичасовой рабочий день, обеденный перерыв 1 час исходя, из условий труда применяются гибкие формы организаций рабочего времени, предусмотренные трудовым договором, заключаемым между работниками и работодателями.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Инструктаж по охране труда и технике безопасности, обеспечение спецодеждой, инструментами и оборудованием, выплата социальных пособий по временной нетрудоспособности, возмещение вреда, причиненного увечьем или иным повреждением здоровья, пенсионные и социальные отчисления производятся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Есильского района от 26 января 2010 года № 31 "Об организации общественных работ в 2010 году Есильского района" (зарегистрированное в Реестре государственной регистрации нормативных правовых актов № 13-6-141 от 24 февраля 2010 года, опубликованное в газетах "Есіл таңы" от 26 февраля 2010 года № 10, "Ишим" от 26 февраля 2010 года № 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Контроль за исполнением настоящего постановления возложить на заместителя акима района Бектасову А.К.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Есильского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Бегманов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Есильского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декабря 2010 года № 404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виды, объемы по видам общественных работ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в редакции постановления акимата Есильского района Северо-Казахстанской области от 14.08.2013 г. </w:t>
      </w:r>
      <w:r>
        <w:rPr>
          <w:rFonts w:ascii="Times New Roman"/>
          <w:b w:val="false"/>
          <w:i w:val="false"/>
          <w:color w:val="ff0000"/>
          <w:sz w:val="28"/>
        </w:rPr>
        <w:t>N 310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3"/>
        <w:gridCol w:w="2248"/>
        <w:gridCol w:w="2843"/>
        <w:gridCol w:w="6442"/>
        <w:gridCol w:w="384"/>
      </w:tblGrid>
      <w:tr>
        <w:trPr>
          <w:trHeight w:val="3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общественных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рабочих 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"Камкор" на праве хозяйственного ведения при акимате Есильского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организации жилищно-коммунального хозяйства в уборке территорий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на улицах Ленина, Коваленко, Ибраева - 350000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Алматинского сельского округа Есильского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озеленении и благоустройстве территорий, подрезка деревьев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улицы - 5 километров, подрезка - 20 деревьев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переписи домашних хозяйств и составления похозяйствен-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книг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Обход - 224 дворов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благоустройстве свалок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свалок - 1000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по вопросам занятости и сбору необходимых документов при назначении 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пособий семьям, имеющим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сборе документов при назначении государственных пособий - 260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Амангельдинского сельского округа Есильского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озеленении и благоустройстве территорий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улицы - 20 километров, подрезка - 307 деревьев, посадка - 100 саженцев, разбивка - 5 клумб, посадка, уход, полив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переписи домашних хозяйств и составления похозяйствен-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книг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Обход - 303 дворов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охране здания аппарата акима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аппарата акима сельского округа - 100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заготовке 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Заготовка дров, распиловка, колка, перенос и складирование - 30 кубических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Бескудукского сельского округа Есильского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озеленении и благоустройстве территорий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улицы - 20 километров, подрезка - 150 деревьев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переписи домашних хозяйств и составления похозяйствен-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книг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Обход - 406 дворов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охране здания аппарата акима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аппарата акима -100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Булакского сельского округа Есильского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уборке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улицы - 5 километров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заготовке 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Заготовка дров, распиловка, колка, перенос и складирование - 30 кубических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переписи домашних хозяйств и составления похозяйствен-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книг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Обход - 289 дворов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охране здания аппарата акима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аппарата акима - 100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Волошинского сельского округа Есильского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уборке территории, подрезка деревьев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улицы - 20 километров, подрезка - 20 деревьев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переписи домашних хозяйств и составления похозяйствен-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книг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Обход - 426 дворов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охране здания аппарата акима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аппарата акима - 100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Заградовского сельского округа Есильского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озеленении и благоустройстве территорий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улицы - 30 километров, подрезка - 200 деревьев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переписи домашних хозяйств и составления похозяйствен-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книг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Обход - 553 дворов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Заречного сельского округа Есильского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озеленении и благоустройстве территорий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Подрезка деревьев - 52, уборка улицы - 20 километров, скашивание сорной растительности - 12000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переписи домашних хозяйств и составления похозяйствен-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книг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Обход - 556 дворов, заполнение новых похозяйственных книг - 32 штуки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по вопросам занятости и сбору необходимых документов при назначении 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пособий семьям, имеющим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сборе документов при назначении государственных пособий - 89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подготовке спортивных мероприятий, посвященных 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ным праздникам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праздника "Акбидай", зимних соревнованиях, в проведении праздника "Наурыз", "День Победы"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охране здания аппарата акима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аппарата акима - 500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Ильинского сельского округа Есильского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озеленении и благоустройстве территорий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улицы, парков - 30 километров, побелка столбов - 1000, подрезка деревьев - 100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переписи домашних хозяйств и составления похозяйствен-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книг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Обход - 663 дворов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охране здания аппарата акима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аппарата акима сельского округа - 200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социальному работнику по уходу за больными одинокими престарелыми гражданами (покупка продуктов, медикаментов, уборка помещения, побелка стен, покраска полов, стирка белья, посадка, прополка и уборка овощей)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Уход за - 6 одиноко проживающими престарелыми гражданами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Корнеевского сельского округа Есильского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озеленении и благоустройстве территорий, разбивка цветников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улицы - 385000 квадратных метров, разбивка цветников - 100 квадратных метров, подрезка деревьев - 100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переписи домашних хозяйств и составления похозяйствен-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книг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Обход - 992 дворов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социальному работнику по уходу за больными одинокими престарелыми гражданами (покупка продуктов, медикаментов, уборка помещения, побелка стен, покраска полов, стирка белья, посадка, прополка и уборка овощей)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Уход за - 5 одиноко проживающими престарелыми гражданами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охране здания аппарата акима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аппарата акима сельского округа - 90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Николаевского сельского округа Есильского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озеленении и благоустройстве территорий, разбивка цветников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улицы - 54600 квадратных метров, разбивка цветников - 100 квадратных метров, подрезка деревьев - 660, разбивка клумб, уход, полив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переписи домашних хозяйств и составления похозяйствен-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книг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Обход - 570 дворов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социальному работнику по уходу за больными одинокими престарелыми гражданами (покупка продуктов, медикаментов, уборка помещения, побелка стен, покраска полов, стирка белья, посадка, прополка и уборка овощей)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Уход за 5 одиноко проживающими престарелыми гражданами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охране здания аппарата акима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аппарата акима сельского округа - 200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Петровского сельского округа Есильского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озеленении и благоустройстве территорий, разбивка цветников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улицы - 48000 квадратных метров, разбивка цветников - 500 квадратных метров, подрезка деревьев - 100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охране локальных водопроводных сетей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Локальные водопроводные сети - 100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переписи домашних хозяйств и составления похозяйствен-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книг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Обход - 520 дворов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Покровского сельского округа Есильского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озеленении и благоустройстве территорий, разбивка цветников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улицы - 30 километров, разбивка цветников - 500 квадратных метров, подрезка деревьев - 100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переписи домашних хозяйств и составления похозяйствен-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книг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Обход - 858 дворов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охране здания аппарата акима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аппарата акима сельского округа - 300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заготовке 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Заготовка дров, распиловка, колка, перенос и складирование - 30 кубических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социальному работнику по уходу за больными одинокими престарелыми гражданами (покупка продуктов, медикаментов, уборка помещения, побелка стен, покраска полов, стирка белья, посадка, прополка и уборка овощей)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Уход за 16 одиноко проживающими престарелыми гражданами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Спасовского сельского округа Есильского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озеленении и благоустройстве территорий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улицы - 12000 квадратных метров, посадка - 200 саженцев, разбивка - 4 клумб, посадка, уход, полив, отлов бродячих собак по мере выявления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охране здания аппарата акима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аппарата акима сельского округа - 100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переписи домашних хозяйств и составления похозяйствен-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книг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Обход - 265 дворов, заполнение - 13 похозяйственных книг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истопнику на период отопительного сезона в здание аппарата акима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аппарата акима сельского округа - 100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Тарангульского сельского округа Есильского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озеленении и благоустройстве территорий, разбивка цветников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улицы - 30 километров, разбивка цветников - 100 квадратных метров, подрезка кустарника около здания аппарата акима сельского округа - 20, стадиона - 180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переписи домашних хозяйств и составления похозяйствен-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книг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Обход - 276 дворов.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Заполнение - 14 похозяйственных книг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истопнику на период отопительного сезона в здание аппарата акима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аппарата акима сельского округа - 283,4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охране здания аппарата акима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аппарата акима сельского округа - 396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Ясновского сельского округа Есильского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озеленении и благоустройстве территорий, посадка деревьев, разбивка цветников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улицы - 30 километров, разбивка цветников - 100 квадратных метров, подрезка деревьев - 100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социальному работнику по уходу за больными одинокими престарелыми гражданами (покупка продуктов, медикаментов, уборка помещения, побелка стен, покраска полов, стирка белья, посадка, прополка и уборка овощей)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Уход за 5 одиноко проживающими престарелыми гражданами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переписи домашних хозяйств и составления похозяйствен-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книг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Обход - 382 дворов.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Заполнение - 14 похозяйственных книг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подготовке спортивных мероприятий, юбилейных торжеств, мероприятий, посвященных 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ным праздникам, в том числе и выполнение подсобных работ в строительстве ледовых городков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подготовке и проведении спортивных мероприятий, проводимых на территории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Явленского сельского округа Есильского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озеленении и благоустройстве территорий, посадка деревьев, разбивка цветников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площади - 4500 квадратных метров, подрезка деревьев - 800, посадка - 1000 саженцев, разбивка цветников - 4300 квадратных метров, ежедневная прополка и полив цветников, уборка аллей в парке - 980 квадратных метра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подготовке спортивных мероприятий, юбилейных торжеств, мероприятий, посвященных 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ным праздникам, в том числе и выполнение подсобных работ в строительстве ледовых городков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ледовых городков из ледовых кирпичей - 2000 штук размером - 20 на 40 сантиметров.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Погрузка, разгрузка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благоустройстве свалок и кладбищ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свалок - 1000 квадратных метров,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кладбищ.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Покраска изгороди, уборка мусора и вывоз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переписи домашних хозяйств и составления похозяйствен-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книг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Обход - 2010 дворов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охране здания аппарата акима сельского округа и здания 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учреждения "Отдел занятости и социальных программ Есильского района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аппарата акима сельского округа - 200 квадратных метров, здание государственного учреждения "Отдел занятости и социальных программ Есильского района Северо-Казахстанской области", 500 квадратных метров, гаражей, прилегающую территорию - 1000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делопроизводстве в 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сборе дел - 1800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по вопросам занятости и сбору необходимых документов при назначении 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пособий семьям, имеющим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проведении подворного обхода семей, имеющих детей с целью выявления лиц, нуждающихся в адресной помощи - 720 дворов и помощь в сборе документов при назначении государственных пособий - 89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юстиции Есильского района Департамента юстиции Северо-Казахстанской области Министерства юстиции Республики 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обработке и подготовке к хранению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 - 1373 ежемесячно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Есильского района филиала Республиканского государственного предприятия "Центр обслуживания населения" по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документации и регистрации населения по месту постоянного жительства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дел - 250 штук в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"Есильский территориальный отдел Департамента по исполнению судебных актов Северо-Казахстанской области Комитета по исполнению судебных актов Министерства юстиции Республики 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доставке корреспонден-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судебных повесток, извещений и иной корреспонденции - 900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на праве хозяйственного ведения "Ақ Бұлақ" акимата Есильского района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охране локальных водопроводных сетей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Локальные водопроводные сети - 2000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"Канцелярия Северо-Казахстанского областного суда Департамента по обеспечению деятельности судов при Верховном Суде Республики Казахстан (аппарата Верховного Суда Республики Казахстан)"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доставке корреспонденции, регистрации заявлений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судебных повесток и иной корреспонденции - 600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по делам обороны Есильского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доставке повесток призывникам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повесток призывникам - 300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