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ab76" w14:textId="0efa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8 июня 2010 года N 2/394 "Об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августа 2010 года N 3/526. Зарегистрировано в Департаменте юстиции города Алматы 13 сентября 2010 года за N 857.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год" от 8 июня 2010 года № 2/394 (зарегистрировано в Реестре государственной регистрации нормативных правовых актов за № 852, опубликовано 8 июля 2010 года в газете "Алматы Ақшамы" № 84, 8 июля 2010 года в газете "Вечерний Алматы" № 85)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2010 года № 3/526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образованием на 2010-2011 учебный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2010-2011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 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казахский  гуманитарно- педагогический колледж № 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0105003- учитель иностран- 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Делопроиз- водство и архивоведе- ние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0510023- делопроиз- 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0512013- переводчик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 педагогический колледж № 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(каз- 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0105033- учитель иностран- 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учитель информатики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 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0512013- переводчик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Парикма- херское искусство и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05069063- художник- 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13(спе- циальная группа)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гостиничных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0507063- 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1211083- модельер- 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(спе- циальная группа)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0518023- Бухгалтер – ревизор (аудитор)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обслужива- ние, ремонт и эксплуатация авто- 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1201133-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транс- портного радиоэлек- тронного оборудования (по видам транспорта)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1310013- техник- электроник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1211083- модельер- 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отрас- 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 на автотран- 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Технология машиностро- 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1014023-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(спе- циальная группа)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(спе- циальная группа)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1304053- техник по защите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Радиоэлек- 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1306113- техник- электроник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 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Информаци- онные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Электрообо- рудование электро- станций, подстанций и сетей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0901043- техник- 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 Теплоэнер- гетические, теплофика- ционные котельные  установки тепловых электричес- ких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0906033- техник- теплотехник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транспорта радиоэлек- тронного оборудования (по видам транспорта)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1310063- техник- электроник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бизнес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  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0518033- экономист по бухгал- терскому учету и анализу хозяйст- венной дея- 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(в торговле)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051053- маркетолог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 организация производства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технологии и менеджмента"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0508063- 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05152013-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 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0518023- Бухгалтер – ревизор (аудитор)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производ- 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1225000- Производство мяса и мясных продуктов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железно- 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 электро-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электро- снабжение, эксплуата- ция, техническое обслуживание и ремонт электротехнических систем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0904033- электро-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Строитель- 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1409053- техник-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 Организация перевозок и управление движением на желез- 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Эксплуата- 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1108213- электроме- 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колледжам: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Делопроиз- водство и архивове- 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 Секретарь- 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0507042- Метрдотель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 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 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 Модельер- 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0506012- Парикмахер- 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электронно- вычисли- 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 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1401052- Маляр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1401102- Облицовщик- плиточник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 Комплектовщик мебели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1414032- Станочник деревообра- батывающих станков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1414052- Сборщик изделий из древесины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0416012- Исполнитель художест- венно-офор- мительских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Холодильно- компрес-  сорные машины и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1119012- Монтажник оборудования холодильных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ремонт эксплуатация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Обслуживание и ремонт те- лекоммуни- кационного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 Радиомеха- ник по ремонту и обслужива- нию аппаратуры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Делопроиз- водство и архивове- 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 Секретарь- 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0518012- 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Маркетинг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0513042- Агент ком- мерческий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1227072- Оператор электрон- ного набора и верстки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1227032- Печатник плоской печати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1227022- Переплетчик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1227042- Корректор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0513022- Продавец непродо- вольствен- 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1201052- Менеджер автосервиса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1201042- Контролер техничес- кого состояния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 Мастер по ремонту кузовов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Штукатур, маляр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1401032- Столяр- строитель- 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сухому методу строитель- 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0413000- Декоративно- прикладное искусство и народные промысли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0413132- Изготови- тель музыкальных инструмен- 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 Каменщик печник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Электрога- 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 Модельер- 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 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1503000- Растение- 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1503062- Цветовод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 Столяр стро- 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про- изводство и моделиро- 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1211032-  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0509000- Обувное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0509032- Обувщик по ремонту обуви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(рус- 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Эксплуатация линейных сооружений электросвязи и проводного вещения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1307032- Монтажник связи кабельщик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Эксплуатация линейных сооружений электросвязи и проводного вещения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1307022- Электромонтер линейных сооружений электро- связи и проводного 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Радиоэлек- троника и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1306032- Оператор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 Электроме- ханическое оборудование  в про- 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 Электро- монтер по ремонту и обслужива- нию элек- трообору- 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метал- 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1109102- Станочник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про- 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 Слесарь- 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Электрога- 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Штукатур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1401052- Маляр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1414032- Станочник дерево- обрабаты- вающих станков комплек- товщик мебели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Специалист по сухому методу строи- 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Монтажник санитарно- технических систем и оборудо- 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Электри- ческое и электроме- ханическое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0910032- Электро- монтажник по освещению и осветитель- ным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Электрога- 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фессиональный лицей №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Электрога- 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обслужива- ние и ремонт экс- 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0416012- Исполнитель художест- венно-офор- мительных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 Электричес- кое и элек- тромехани- ческое обо- 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0910032- Электромон- тажник по освещению и осветительным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при Алматинском государственном колледже транспорта и 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Эксплуата- ция, ремонт и техническое  обслуживание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1108062- Помощник машиниста локомотива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Про- фессиональная школа № 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металло- 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 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про- 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1112022- Слесарь механосбо- рочных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Вычисли- 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Строитель- ство и экс- 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 Столяр стро- 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профессио- нальным лицеям: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профессио- нальным лицеям и колледжам: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