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f2951" w14:textId="61f29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22 декабря 2009 года № 159 "О бюджете Аулиекольского района на 2010-2012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7 июля 2010 года № 188. Зарегистрировано Управлением юстиции Аулиекольского района Костанайской области 12 июля 2010 года № 9-7-120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Аулиекольский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бюджете Аулиекольского района на 2010 -2012 годы" от 22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159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9-7-109, опубликовано 7 января 2010 года в газете "Әулиекөл")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"2034259,0" заменить цифрами "2050126,0";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"575044,0" заменить цифрами "589544,0";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"900,0" заменить цифрами "1400,0";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"1456115,0" заменить цифрами "1456982,0";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"2027561,8" заменить цифрами "2035428,8";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"36490,0" заменить цифрами "44490,0";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"9143,0" заменить цифрами "9878,0";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4-7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"1205,0" заменить цифрами "1337,0".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районного маслихата                 Д. Койшибаев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Бондаренко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Аулиекольского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 Печникова Татьяна Ивановна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7 июля 2010 года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июля 2010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188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2009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159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Аулиекольского района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2"/>
        <w:gridCol w:w="572"/>
        <w:gridCol w:w="616"/>
        <w:gridCol w:w="616"/>
        <w:gridCol w:w="6938"/>
        <w:gridCol w:w="2206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2050126</w:t>
            </w:r>
          </w:p>
        </w:tc>
      </w:tr>
      <w:tr>
        <w:trPr>
          <w:trHeight w:val="3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589544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243176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243176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224778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224778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107794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62070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30774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9566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6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6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</w:t>
            </w:r>
          </w:p>
        </w:tc>
      </w:tr>
      <w:tr>
        <w:trPr>
          <w:trHeight w:val="12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совершение юридически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94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573"/>
        <w:gridCol w:w="746"/>
        <w:gridCol w:w="746"/>
        <w:gridCol w:w="6668"/>
        <w:gridCol w:w="2254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2035428,8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186298</w:t>
            </w:r>
          </w:p>
        </w:tc>
      </w:tr>
      <w:tr>
        <w:trPr>
          <w:trHeight w:val="9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163083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10747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10747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42252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42186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7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110084</w:t>
            </w:r>
          </w:p>
        </w:tc>
      </w:tr>
      <w:tr>
        <w:trPr>
          <w:trHeight w:val="9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108434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13137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13137</w:t>
            </w:r>
          </w:p>
        </w:tc>
      </w:tr>
      <w:tr>
        <w:trPr>
          <w:trHeight w:val="12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11941</w:t>
            </w:r>
          </w:p>
        </w:tc>
      </w:tr>
      <w:tr>
        <w:trPr>
          <w:trHeight w:val="9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разовых талонов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10078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10078</w:t>
            </w:r>
          </w:p>
        </w:tc>
      </w:tr>
      <w:tr>
        <w:trPr>
          <w:trHeight w:val="13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10078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всеобщей воинской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 ситуациям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1455893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91349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91349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91349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1295347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подвоза учащихся до школы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1294080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1270645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23435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69197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69197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11636</w:t>
            </w:r>
          </w:p>
        </w:tc>
      </w:tr>
      <w:tr>
        <w:trPr>
          <w:trHeight w:val="12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16315</w:t>
            </w:r>
          </w:p>
        </w:tc>
      </w:tr>
      <w:tr>
        <w:trPr>
          <w:trHeight w:val="9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41246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132997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114346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114346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24600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9027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</w:tr>
      <w:tr>
        <w:trPr>
          <w:trHeight w:val="7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11298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10429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 лет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42337</w:t>
            </w:r>
          </w:p>
        </w:tc>
      </w:tr>
      <w:tr>
        <w:trPr>
          <w:trHeight w:val="15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</w:t>
            </w:r>
          </w:p>
        </w:tc>
      </w:tr>
      <w:tr>
        <w:trPr>
          <w:trHeight w:val="25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инвалидам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войны по странам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Содружества Независимых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Государств, по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оплаты им и сопровождающим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 расходов на питание,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проживание, проезд для участия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праздничных мероприятиях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городах Москва, Астана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65-летию Победы 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войне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42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материальной помощи участникам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инвалидам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войны,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лицам, приравненным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военнослужащим,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уволенным в запас (отставку),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проходившим военную службу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с 22 июня 1941 года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сентября 1945 года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воинских частях, учреждениях,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военно-учебных заведениях,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входивших в состав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действующей армии,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награжденным медалью "За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победу над Германией 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войне 1941-1945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гг." или медалью "За победу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 Японией", проработавшим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(прослужившим) не менее шести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в тылу в годы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войны к 65-летию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Победы в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войне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11215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18651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18651</w:t>
            </w:r>
          </w:p>
        </w:tc>
      </w:tr>
      <w:tr>
        <w:trPr>
          <w:trHeight w:val="9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18051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25654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</w:t>
            </w:r>
          </w:p>
        </w:tc>
      </w:tr>
      <w:tr>
        <w:trPr>
          <w:trHeight w:val="9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24599</w:t>
            </w:r>
          </w:p>
        </w:tc>
      </w:tr>
      <w:tr>
        <w:trPr>
          <w:trHeight w:val="9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22099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8609</w:t>
            </w:r>
          </w:p>
        </w:tc>
      </w:tr>
      <w:tr>
        <w:trPr>
          <w:trHeight w:val="9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86818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27845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27845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27845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9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38135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35935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33927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 и других 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16108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6383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6383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5716</w:t>
            </w:r>
          </w:p>
        </w:tc>
      </w:tr>
      <w:tr>
        <w:trPr>
          <w:trHeight w:val="12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оптимизма граждан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5416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4009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4009</w:t>
            </w:r>
          </w:p>
        </w:tc>
      </w:tr>
      <w:tr>
        <w:trPr>
          <w:trHeight w:val="12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74739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15716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15716</w:t>
            </w:r>
          </w:p>
        </w:tc>
      </w:tr>
      <w:tr>
        <w:trPr>
          <w:trHeight w:val="9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14084</w:t>
            </w:r>
          </w:p>
        </w:tc>
      </w:tr>
      <w:tr>
        <w:trPr>
          <w:trHeight w:val="9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26800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6174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6174</w:t>
            </w:r>
          </w:p>
        </w:tc>
      </w:tr>
      <w:tr>
        <w:trPr>
          <w:trHeight w:val="9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6174</w:t>
            </w:r>
          </w:p>
        </w:tc>
      </w:tr>
      <w:tr>
        <w:trPr>
          <w:trHeight w:val="9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26049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14200</w:t>
            </w:r>
          </w:p>
        </w:tc>
      </w:tr>
      <w:tr>
        <w:trPr>
          <w:trHeight w:val="12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в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14200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11849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11849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9091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9091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</w:t>
            </w:r>
          </w:p>
        </w:tc>
      </w:tr>
      <w:tr>
        <w:trPr>
          <w:trHeight w:val="9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37569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37569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16469</w:t>
            </w:r>
          </w:p>
        </w:tc>
      </w:tr>
      <w:tr>
        <w:trPr>
          <w:trHeight w:val="9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16469</w:t>
            </w:r>
          </w:p>
        </w:tc>
      </w:tr>
      <w:tr>
        <w:trPr>
          <w:trHeight w:val="9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9606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4635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4635</w:t>
            </w:r>
          </w:p>
        </w:tc>
      </w:tr>
      <w:tr>
        <w:trPr>
          <w:trHeight w:val="9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4971</w:t>
            </w:r>
          </w:p>
        </w:tc>
      </w:tr>
      <w:tr>
        <w:trPr>
          <w:trHeight w:val="9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4971</w:t>
            </w:r>
          </w:p>
        </w:tc>
      </w:tr>
      <w:tr>
        <w:trPr>
          <w:trHeight w:val="12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4971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11527,8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11527,8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11527,8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</w:tr>
      <w:tr>
        <w:trPr>
          <w:trHeight w:val="9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 фонда оплаты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бюджетной сфере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11525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</w:t>
            </w:r>
          </w:p>
        </w:tc>
      </w:tr>
      <w:tr>
        <w:trPr>
          <w:trHeight w:val="10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</w:t>
            </w:r>
          </w:p>
        </w:tc>
      </w:tr>
      <w:tr>
        <w:trPr>
          <w:trHeight w:val="10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органам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4"/>
        <w:gridCol w:w="574"/>
        <w:gridCol w:w="704"/>
        <w:gridCol w:w="747"/>
        <w:gridCol w:w="6681"/>
        <w:gridCol w:w="228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44490</w:t>
            </w:r>
          </w:p>
        </w:tc>
      </w:tr>
      <w:tr>
        <w:trPr>
          <w:trHeight w:val="31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44490</w:t>
            </w:r>
          </w:p>
        </w:tc>
      </w:tr>
      <w:tr>
        <w:trPr>
          <w:trHeight w:val="31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44490</w:t>
            </w:r>
          </w:p>
        </w:tc>
      </w:tr>
      <w:tr>
        <w:trPr>
          <w:trHeight w:val="31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44490</w:t>
            </w:r>
          </w:p>
        </w:tc>
      </w:tr>
      <w:tr>
        <w:trPr>
          <w:trHeight w:val="6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44490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575"/>
        <w:gridCol w:w="662"/>
        <w:gridCol w:w="748"/>
        <w:gridCol w:w="6690"/>
        <w:gridCol w:w="2370"/>
      </w:tblGrid>
      <w:tr>
        <w:trPr>
          <w:trHeight w:val="40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-41356,8</w:t>
            </w:r>
          </w:p>
        </w:tc>
      </w:tr>
      <w:tr>
        <w:trPr>
          <w:trHeight w:val="73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41356,8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июля 2010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188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2009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159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района в городе,</w:t>
      </w:r>
      <w:r>
        <w:br/>
      </w:r>
      <w:r>
        <w:rPr>
          <w:rFonts w:ascii="Times New Roman"/>
          <w:b/>
          <w:i w:val="false"/>
          <w:color w:val="000000"/>
        </w:rPr>
        <w:t>
города районного значения, поселка, аула (села),</w:t>
      </w:r>
      <w:r>
        <w:br/>
      </w:r>
      <w:r>
        <w:rPr>
          <w:rFonts w:ascii="Times New Roman"/>
          <w:b/>
          <w:i w:val="false"/>
          <w:color w:val="000000"/>
        </w:rPr>
        <w:t>
аульного (сельского) округа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53"/>
        <w:gridCol w:w="853"/>
        <w:gridCol w:w="693"/>
        <w:gridCol w:w="6353"/>
        <w:gridCol w:w="231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149919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110084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и другие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110084</w:t>
            </w:r>
          </w:p>
        </w:tc>
      </w:tr>
      <w:tr>
        <w:trPr>
          <w:trHeight w:val="7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110084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108434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12349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11134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Диевского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Казанбасского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Косагал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5905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Кушмурун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Москалевского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5412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Новонежинского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7205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Сулукольского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Тимофеевского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К.Тургумбаева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5548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Черниговского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6268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Первомайское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Шагалинского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6398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Диевского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Казанбасского сельского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Косагал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Кушмурун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Москалевского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Новонежинского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Сулукольского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Тимофеевского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К.Тургумбаева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Черниговского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Первомайское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Шагалинского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</w:t>
            </w:r>
          </w:p>
        </w:tc>
      </w:tr>
      <w:tr>
        <w:trPr>
          <w:trHeight w:val="7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Москалевского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Новонежинского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Тимофеевского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22099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22099</w:t>
            </w:r>
          </w:p>
        </w:tc>
      </w:tr>
      <w:tr>
        <w:trPr>
          <w:trHeight w:val="6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22099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Кушмурун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Диевского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Казанбасского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Косагал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Кушмурун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Москалевского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Новонежинского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Сулукольского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Тимофеевского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К.Тургумбаева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Черниговского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Первомайское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Шагалинского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8609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7609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Кушмурун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16469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16469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16469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16469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Аманкарагайского сельского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Кушмурун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