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6e8b" w14:textId="f326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апреля 2010 года N 33-339п. Зарегистрировано Департаментом юстиции города Астаны 14 мая 2010 года N 626. Утратило силу постановлением акимата города Астаны от 25 марта 2011 года № 33-206п.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25.03.2011 </w:t>
      </w:r>
      <w:r>
        <w:rPr>
          <w:rFonts w:ascii="Times New Roman"/>
          <w:b w:val="false"/>
          <w:i w:val="false"/>
          <w:color w:val="ff0000"/>
          <w:sz w:val="28"/>
        </w:rPr>
        <w:t>№ 33-206п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2010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руководства и контроля за деятельностью призывных комиссий районов "Алматы", "Есиль" и "Сарыарка" города Астаны утвердить городскую призывную комиссию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случай отсутствия членов городской призывной комиссии по различным причинам утвердить резервный состав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персональный состав и график работы призывной комиссии района "Алматы"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персональный состав и график работы призывной комиссии района "Есиль"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персональный состав и график работы призывной комиссии района "Сарыарка"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график работы городской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"Управление здравоохранения города Астаны" обеспечить проведение медицинского освидетельствования граждан при призыве на воинскую службу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"Управление занятости и социальных программ города Астаны" организовать оплачиваемые общественные работы и обеспечить направление безработных граждан (по 15 человек) в управления по делам обороны районов "Алматы", "Есиль" и "Сарыарка" города Астаны в период с 1 апреля по 30 июня и с 1 октября по 31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"Управление пассажирского транспорта и автомобильных дорог города Астаны" обеспечить транспортом призывную комиссию для перевозок призывников, призванных в ряды Вооруженных Сил, других войск и воинских формирований Республики Казахстан, согласно представленным заявкам Департамента по делам обороны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"Департамент внутренних дел города Астаны Министерства внутренних дел Республики Казахстан" обеспечить доставку лиц, уклоняющихся от призыва, в период с 1 апреля по 30 июня и с 1 октября по 31 декабря 2010 года, а также охрану общественного порядка на городском сборном пункте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"Линейный отдел внутренних дел на станции Астана" принять меры к поддержанию общественного порядка в местах посадки на железнодорожной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туризма, физической культуры и спорта города Астаны" организовать спортивно-массовую работу среди призывной молодежи на городском сборном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города Астаны" производить финансирование мероприятий, связанных с обеспечением выполнения всеобщей воинской обязанности,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"Департамент по делам обороны города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данное постановление в Департамент юстиции города Астаны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выполнении настоящего постановления проинформировать акимат города Астаны к 15 июля 2010 года и к 15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апреля 2009 года № 33-408п "О проведении призыва граждан на срочную воинскую службу в апреле-июне и октябре-декабре 2009 года" (зарегистрировано Департаментом юстиции города Астаны 13 мая 2009 года за № 577; опубликовано в газетах "Астана ақшамы" от 21 мая 2009 года, № 54 и "Вечерняя Астана" от 23 мая 2009 года, № 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выполнением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Крылов В.Л.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Ертаев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мобилизационной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гражданской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предупреждения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апреля 2010 года                        Джантемиров В.А.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апреля 2010 года                        Демеуов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"Линейный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на станции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на транспорте"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апреля 2010 года                        Жумабаев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апреля 2010 года                        Мухамеджанов Б.А.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апреля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33-339п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6627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 Бахыт Алимович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города Астана»,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Ермеков Турсынбек Умиралиевич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города Астаны»,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Мухитов Кайрат Болатович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 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 Валентина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Григорьевна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города Астана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врач, 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 Галина Степановна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апреля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33-339п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 (резервный)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6473"/>
      </w:tblGrid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Шабалин Евгений Витальевич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города Астана»,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Кучубаев Кенесбек Нургазиевич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Бейсеев Бахытжан Халилович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Тян Раиса Петровна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поликлиники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Абылгазинова Зауре Газизовна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апреля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33-339п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городской комиссии района "Алматы"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акимата города Астаны от 10.11.2010 </w:t>
      </w:r>
      <w:r>
        <w:rPr>
          <w:rFonts w:ascii="Times New Roman"/>
          <w:b w:val="false"/>
          <w:i w:val="false"/>
          <w:color w:val="ff0000"/>
          <w:sz w:val="28"/>
        </w:rPr>
        <w:t>№ 33-1057п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дней со дня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6667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Руслана Саттарович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объединенного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Астана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Балтабекова Лейла Сакеновна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 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«Алматы»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Абуталипов Серика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Махреддинович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внутренних дел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 Юрий Семенович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врач-хирург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 Галина Степановна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14.00. до 18.00. (местное время) в соответствии с графиком работы Управления по делам обороны Алматинского района города Астана.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апреля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33-339п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комиссии района "Есиль"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2"/>
        <w:gridCol w:w="6688"/>
      </w:tblGrid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Байдаулетов Асылбек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Бекбусинович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Алматинского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Астана»,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Симанбаев Ерлан Тасбаевич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акима района «Есиль»,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Егизбаев Эрик Абдыкаимович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«Есиль» города Астаны»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 Юрий Семенович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врач-хирург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</w:t>
            </w:r>
          </w:p>
        </w:tc>
      </w:tr>
      <w:tr>
        <w:trPr>
          <w:trHeight w:val="30" w:hRule="atLeast"/>
        </w:trPr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Петренкова Галина Степановна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14.00. до 18.00. (местное время) в соответствии с графиком работы Управления по делам обороны Алматинского района города Астана.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апреля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33-339п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комиссии района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изменениями, внесенными постановлением акимата города Астаны от 10.11.2010 </w:t>
      </w:r>
      <w:r>
        <w:rPr>
          <w:rFonts w:ascii="Times New Roman"/>
          <w:b w:val="false"/>
          <w:i w:val="false"/>
          <w:color w:val="ff0000"/>
          <w:sz w:val="28"/>
        </w:rPr>
        <w:t>№ 33-1057п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дней со дня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2"/>
        <w:gridCol w:w="6708"/>
      </w:tblGrid>
      <w:tr>
        <w:trPr>
          <w:trHeight w:val="30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Касимов Марат Жаманбаевич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Сарыаркинского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Астана»,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Толегена Онашабайулы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«Сарыарка»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Бекмагамбетов Ермахана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Алдашевич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внутренних дел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</w:t>
            </w:r>
          </w:p>
        </w:tc>
      </w:tr>
      <w:tr>
        <w:trPr>
          <w:trHeight w:val="30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Тян Раиса Петровна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поликлиники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Асамбаева Жупаргуль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Жумажановна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№ 3,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9.00. до 13.00. (местное время) в соответствии с графиком работы Управления по делам обороны Сарыаркинского района города Астана.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апреля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33-339п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работы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2375"/>
        <w:gridCol w:w="1543"/>
        <w:gridCol w:w="1606"/>
        <w:gridCol w:w="1355"/>
        <w:gridCol w:w="1753"/>
        <w:gridCol w:w="1544"/>
        <w:gridCol w:w="1671"/>
      </w:tblGrid>
      <w:tr>
        <w:trPr>
          <w:trHeight w:val="39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работы комиссии, время – с 9.00. до 18.00.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«Есиль»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4, 6, 8,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