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f40e0" w14:textId="eef40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предписания (указания) на проведение осмотра помещений и территорий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17 августа 2010 года № 415. Зарегистрирован в Министерстве юстиции Республики Казахстан 7 сентября 2010 года № 6454. Утратил силу приказом Министра финансов Республики Казахстан от 1 февраля 2018 года № 110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01.02.2018 </w:t>
      </w:r>
      <w:r>
        <w:rPr>
          <w:rFonts w:ascii="Times New Roman"/>
          <w:b w:val="false"/>
          <w:i w:val="false"/>
          <w:color w:val="ff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208 Кодекса Республики Казахстан "О таможенном деле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форму </w:t>
      </w:r>
      <w:r>
        <w:rPr>
          <w:rFonts w:ascii="Times New Roman"/>
          <w:b w:val="false"/>
          <w:i w:val="false"/>
          <w:color w:val="000000"/>
          <w:sz w:val="28"/>
        </w:rPr>
        <w:t>предписания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(указания) на проведение осмотра помещений и территорий.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таможенного контроля Министерства финансов Республики Казахстан (Карбузов К-К.Ж.) обеспечить в установленном законодательством порядке государственную регистрацию настоящего приказа в Министерстве юстиции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Жамишев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августа 2010 года № 415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Форма в редакции приказа Министра финансов РК от 18.03.2016 </w:t>
      </w:r>
      <w:r>
        <w:rPr>
          <w:rFonts w:ascii="Times New Roman"/>
          <w:b w:val="false"/>
          <w:i w:val="false"/>
          <w:color w:val="ff0000"/>
          <w:sz w:val="28"/>
        </w:rPr>
        <w:t>№ 139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Предписание (указание) №</w:t>
      </w:r>
      <w:r>
        <w:br/>
      </w:r>
      <w:r>
        <w:rPr>
          <w:rFonts w:ascii="Times New Roman"/>
          <w:b/>
          <w:i w:val="false"/>
          <w:color w:val="000000"/>
        </w:rPr>
        <w:t>на проведение осмотра помещений и территорий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органа государственных доходов, осуществляющего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осмотр)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208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30 июня 2010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таможенном деле в Республике Казахстан" провести  осмотр помещений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территорий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осматриваемого субъекта, (ИИН), юридический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фактический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(цель проведения осмотра)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(должность, Ф.И.О (если оно указано в документе, удостоверяющем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личность) должностных лиц органов государственных доходов,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уполномоченных на проведение осмотра)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(срок проведения осмотра)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(номер акта осмотра помещений и территорий (заполняется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результатам проведения осмотра)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доходов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