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a619" w14:textId="b98a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третьей сессии маслихата города Актобе от 19 декабря 2007 года N 24 "О бюджете города Актобе на 2008 год", зарегистрированного в управлении юстиции города Актобе 10 января 2008 года за N 3-1-82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шестой сессии маслихата города Актобе Актюбинской области от 12 апреля 2008 года N 67. Зарегистрировано в Управлении юстиции города Актобе Актюбинской области 4 мая 2008 года за N 3-1-89. Утратило силу в связи с истечением срока действия (письмо управления юстиции города Актобе от 25 февраля 2009 года N 01-1-05/1480)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действия (письмо управления юстиции города Актобе от 25 февраля 2009 года N 01-1-05/1480)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N 548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третьей сессии маслихата города Актобе от 19 декабря 2007 года N 24 "О бюджете города Актобе на 2008 год", зарегистрированного в управлении юстиции города Актобе 10 января 2008 года за N 3-1-82 с учетом внесенных в него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четвертой сессии маслихата от 3 марта 2008 года N 45, зарегистрированного в управлении юстиции города Актобе 20 марта за N 3-1-84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"19247984" заменить цифрами "21185283";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цифры "4899511" заменить цифрами "6836810";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цифры "17790139" заменить цифрами "19697443";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операционное сальдо - цифры "1457845" заменить цифрами "1487840";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цифры "0" заменить цифрами "30000";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- цифры "1457845" заменить цифрами "1457840";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(профицита) бюджета - цифры "-1457845" заменить цифрами "-1457840".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3-1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"3-1. Принять к сведению, что решением внеочередной пятой сессии областного маслихата от 4 апреля 2008 года N 79 городу установлено распределение общей суммы поступлений от индивидуального подоходного налога с доходов иностранных граждан, облагаемых у источника выплаты в размере 5 процентов".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подпунктом 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"4-1. В соответствии с Приказом Министра экономики и бюджетного планирования Республики Казахстан от 28 декабря 2007 года N 233 "О внесении изменений и дополнений в Приказ Министра экономики и бюджетного планирования Республики Казахстан от 24 декабря 2004 года N 169" зачислять полностью в доход городского бюджета поступления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следующим кодам бюджетной классификации: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101205 "Индивидуальный подоходный налог с доходов иностранных граждан, не облагаемых у источника выплаты";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201505 "Доходы от аренды жилищ из жилищного фонда, находящегося в коммунальной собственности".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подпунктами 9-2, 9-3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"9-2. Принять к сведению, что решением внеочередной пятой сессии областного маслихата от 4 апреля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79 выделены целевые трансферты из областного бюджета в сумме 1 млрд. 938 млн. 218 тыс. тенге и направлены: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образования города Актобе" на программы "Общеобразовательное образование" 6 млн. тенге, "Приобретение и доставка учебников, учебно-методических комплексов для государственных учреждений образования района (города областного значения)" 13 млн. 68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занятости и социальных программ города Актобе" на программу "Социальная помощь отдельным категориям нуждающихся граждан по решениям местных представительных органов" 36 млн. 100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строительства города Актобе" на программы "Строительство жилья" 197 млн. 800 тыс. тенге, "Развитие и обустройство инженерно-коммуникационной инфраструктуры" 275 млн. тенге, "Развитие объектов благоустройства" 147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жилищно-коммунального хозяйства, пассажирского транспорта и автомобильных дорог города Актобе" на программы "Функционирование системы водоснабжения и водоотведения" 700 млн. тенге, "Организация эксплуатации тепловых сетей, находящихся в коммунальной собственности районов (городов областного значения)" 200 млн. тенге, "Обеспечение функционирования автомобильных дорог" 80 млн. тенге, "Развитие транспортной инфраструктуры" 278 млн. 250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физической культуры и спорта города Актобе" на программу "Проведение спортивных соревнований на районном (города областного значения) уровне" 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9-3. Вышеуказанным решением перераспределены трансферты, ранее выделенные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строительства города Актобе" уменьшены средства по программе "Развитие объектов образования" на 260 млн. тенге и направлены ГУ "Отдел жилищно-коммунального хозяйства, пассажирского транспорта и автомобильных дорог города Актобе" на программу "Развитие транспортной инфраструктуры" 100 млн. тенге, ГУ "Отдел образования города Актобе" на программу "Обеспечение деятельности организаций дошкольного воспитания и обучения" 160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жилищно-коммунального хозяйства, пассажирского транспорта и автомобильных дорог города Актобе" уменьшены средства по программе "Обеспечение функционирования автомобильных дорог" на 150 млн. тенге и направлены на программу "Развитие транспортной инфраструктуры".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подпунктом 10-1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"10-1. Принять к сведению, что решением внеочередной пятой сессии областного маслихата от 4 апреля 2008 года N 79 уменьшены целевые трансферты, ранее выделенные из республиканского бюджета в сумме 919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"Отдел образования города Актобе" по программам "Внедрение системы интерактивного обучения в государственной системе начального, основного среднего и общего среднего образования" 669 тыс. тенге, "Развитие человеческого капитала в рамках электронного правительства" 250 тыс. 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дополнить подпунктами 15-4, 15-5, 15-6, 15-7, 15-8, 15-9, 15-10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15-4. ГУ "Отдел финансов города Актобе" уменьшить средства по программам "Резерв местного исполнительного органа района (города областного значения)" на 28 млн. тенге, "Учет, хранение, оценка и реализация имущества, поступившего в коммунальную собственность" на 8 млн. тенге и направить ГУ "Отдел культуры и развития языков города Актобе" на программу "Поддержка культурно-досуговой работы";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15-5. ГУ "Отдел жилищно-коммунального хозяйства, пассажирского транспорта и автомобильных дорог города Актобе" уменьшить средства по программе "Функционирование системы водоснабжения и водоотведения" на 48 млн. 300 тыс. тенге и направить на программу "Благоустройство и озеленение населенных пунктов" 4 млн. 300 тыс. тенге, ГУ "Отдел культуры и развития языков города Актобе" на программу "Поддержка культурно-досуговой работы" 44 млн.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15-6. ГУ "Отдел строительства города Актобе" уменьшить средства по программам "Строительство жилья" на 80 млн. 800 тыс. тенге, "Развитие объектов коммунального хозяйства" на 2 млн. тенге и направить на программу "Обеспечение деятельности отдела строительства" 2 млн. 100 тыс. тенге, ГУ "Отдел жилищно-коммунального хозяйства, пассажирского транспорта и автомобильных дорог города Актобе" на программы "Благоустройство и озеленение населенных пунктов" 45 млн. 700 тенге, "Обеспечение функционирования автомобильных дорог" 35 млн.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15-7. ГУ "Отдел жилищно-коммунального хозяйства, пассажирского транспорта и автомобильных дорог города Актобе" уменьшить средства по программе "Развитие транспортной инфраструктуры" на 89 млн. 636 тыс. тенге и направить на программу "Обеспечение функционирования автомобильных дорог";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15-8. ГУ "Отдел образования города Актобе" уменьшить средства по программам "Обеспечение деятельности организаций дошкольного воспитания и обучения" на 10 млн. тенге, "Общеобразовательное образование" на 130 млн. тенге и направить ГУ "Отдел жилищно-коммунального хозяйства, пассажирского транспорта и автомобильных дорог города Актобе" на программы "Обеспечение функционирования автомобильных дорог" 10 млн. тенге, "Организация эксплуатации тепловых сетей, находящихся в коммунальной собственности районов (городов областного значения)" 100 млн. тенге, ГУ "Отдел финансов города Актобе" на программу "Формирование или увеличение уставного капитала юридических лиц" 30 млн.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15-9. ГУ "Отдел занятости и социальных программ города Актобе" уменьшить средства по программе "Жилищная помощь" на 5 млн. тенге и направить ГУ "Отдел жилищно-коммунального хозяйства, пассажирского транспорта и автомобильных дорог города Актобе" на программы "Обеспечение функционирования автомобильных дорог" 2 млн. 500 тыс. тенге, "Обеспечение деятельности отдела жилищно-коммунального хозяйства, пассажирского транспорта и автомобильных дорог" 2 млн. 500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15-10. ГУ "Отдел финансов города Актобе" уменьшить средства по программе "Обеспечение деятельности отдела финансов" на 5 тыс. тенге и направить на программу "Возврат неиспользованных (недоиспользованных) целевых трансфертов".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Перенумеровать пункт 16 в пункт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пункт 16 в новой редакции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"16. Поступление средств от приватизации объектов коммунальной собственности в сумме 5 тыс. тенге направить ГУ "Отдел финансов города Актобе" на программу "Обеспечение деятельности отдела финансов".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N 1, 2 к решению очередной третьей сессии маслихата города Актобе от 19 декабря 2007 года N 24 "О бюджете города Актобе на 2008 год" зарегистрированного в управлении юстиции города Актобе 10 января 2008 года за N 3-1-82" с учетом внесенных в него изменений и дополнений изложить в новой редакции согласно приложениям N 1, 2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 А. Айтжанов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 С. Шинтасова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шестой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маслихата 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2008 года N 67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Уточненный бюджет города Актобе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53"/>
        <w:gridCol w:w="853"/>
        <w:gridCol w:w="7453"/>
        <w:gridCol w:w="2133"/>
      </w:tblGrid>
      <w:tr>
        <w:trPr>
          <w:trHeight w:val="18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ДОХОДЫ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21185283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8168029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1293910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1293910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342200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84210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2877600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1897000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330000 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промышленности, транспорта, связи, обороны и иного несельскохозяйственного назначения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  индивидуальных предпринимателей, частных нотариусов и адвокатов  на земли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3319484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2977100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 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2670000 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оптом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в розницу, а также используемое на собственные производственные нужды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217384 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и учетную регистрацию филиалов и представительств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47000 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89884 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300200 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300200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выдачи дубликата исполнительного листа, с заявлениий о вынесении судебного приказа, а  также за выдачу судом исполнительных листов по решениям иностранных судов и арбитражей,  копий (дубликатов) документов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279400 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 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за регистрацию места жительства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 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432971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  учреждениями, финансируемыми из местного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  государственными органами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172671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ПРОДАЖИ ОСНОВНОГО КАПИТАЛА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5747473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4347473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6836810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6836810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6836810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2399027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4437783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73"/>
        <w:gridCol w:w="793"/>
        <w:gridCol w:w="913"/>
        <w:gridCol w:w="6993"/>
        <w:gridCol w:w="2333"/>
      </w:tblGrid>
      <w:tr>
        <w:trPr/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Гос. учреж.- АБП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затрат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Уточненный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2008 год </w:t>
            </w:r>
          </w:p>
        </w:tc>
      </w:tr>
      <w:tr>
        <w:trPr/>
      </w:tr>
      <w:tr>
        <w:trPr/>
      </w:tr>
      <w:tr>
        <w:trPr/>
      </w:tr>
      <w:tr>
        <w:trPr>
          <w:trHeight w:val="315" w:hRule="atLeast"/>
        </w:trPr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19697443,0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280295,0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196007,0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14986,0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181021,0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173918,0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54856,0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54856,0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30092,0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22421,0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13934,0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6382708,0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921349,0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921349,0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организаций дошкольного воспитания и обучения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921349,0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3767637,0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3767637,0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3409015,0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222555,0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136067,0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1693722,0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65462,0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17852,0 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31088,0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и конкурсов районного (городского) масштаба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1628260,0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1628260,0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678021,0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584321,0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584321,0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274364,0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3200,0 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56000,0 </w:t>
            </w:r>
          </w:p>
        </w:tc>
      </w:tr>
      <w:tr>
        <w:trPr>
          <w:trHeight w:val="15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93700,0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62047,0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29315,0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7582731,0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4760171,0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4755171,0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3038396,0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1716775,0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1015560,0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827953,0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213940,0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325886,0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270127,0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187607,0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187607,0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450176,0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254163,0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254163,0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254163,0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105170,0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81447,0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78146,0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23723,0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23723,0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56809,0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42337,0 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14472,0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8281,0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18901,0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9001,0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6852,0 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183364,0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9906,0 </w:t>
            </w:r>
          </w:p>
        </w:tc>
      </w:tr>
      <w:tr>
        <w:trPr>
          <w:trHeight w:val="8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9906,0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(биотермических ям)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155258,0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155258,0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155258,0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12594,0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аулов, (сел), аульных (сельских) округов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100989,0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100989,0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13297,0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87692,0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10392,0 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2068651,0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1654651,0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1654651,0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567824,0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1086827,0 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81249,0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28390,0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28390,0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12390,0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52859,0 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40859,0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35859,0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1774617,0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1773649,0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1487840,0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1457840,0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-1457840,0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2448000,0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шестой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2008 года N 67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бюджетных программ развития городского бюджета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693"/>
        <w:gridCol w:w="933"/>
        <w:gridCol w:w="933"/>
        <w:gridCol w:w="8873"/>
      </w:tblGrid>
      <w:tr>
        <w:trPr/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Гос. учреж.- АБП 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8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затрат </w:t>
            </w:r>
          </w:p>
        </w:tc>
      </w:tr>
      <w:tr>
        <w:trPr/>
      </w:tr>
      <w:tr>
        <w:trPr/>
      </w:tr>
      <w:tr>
        <w:trPr/>
      </w:tr>
      <w:tr>
        <w:trPr>
          <w:trHeight w:val="585" w:hRule="atLeast"/>
        </w:trPr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7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18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16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6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19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21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10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4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(города областного значения)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</w:tr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