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a76" w14:textId="1ab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2008 года N А-9/554. Зарегистрировано Департаментом юстиции Акмолинской области 19 января 2009 года N 3291. Утратило силу - постановлением акимата Акмолинской области от 2 апреля 2010 года № а-4/103.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"Об утверждении реестра государственных услуг, оказываемых физическим и юридическим лицам",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в нотариальную контору для разрешения обмена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продажи жилой площади, принадлежащей несовершеннолетним детям".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А-9/554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нотариальную контору</w:t>
      </w:r>
      <w:r>
        <w:br/>
      </w:r>
      <w:r>
        <w:rPr>
          <w:rFonts w:ascii="Times New Roman"/>
          <w:b/>
          <w:i w:val="false"/>
          <w:color w:val="000000"/>
        </w:rPr>
        <w:t xml:space="preserve">для разрешения обмена или продажи жилой площади, </w:t>
      </w:r>
      <w:r>
        <w:br/>
      </w:r>
      <w:r>
        <w:rPr>
          <w:rFonts w:ascii="Times New Roman"/>
          <w:b/>
          <w:i w:val="false"/>
          <w:color w:val="000000"/>
        </w:rPr>
        <w:t>принадлежащей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(далее – государственная услуга).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"О браке и семье",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отношениях", подпункта 10) пункта 18 Положения об органах опеки и попечительства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"Отделами образования районов, городов Кокшетау и Степногорска" (далее – Отделы), "Аппаратами акимов поселков, аулов (сел), аульных (сельских) округов"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либо отказ от выдачи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- гражданам, имеющим несовершеннолетних детей, которым принадлежит жилье (далее – заявитель).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в течение 15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www.akmoldo.bbs-it.net, на информационных стендах Отделов и Аппаратов.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"Арқа Ажары", "Акмолинская правда".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  суббота, воскресенье и праздничные дни. Прием осуществляется в порядке очереди,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обоих родителей (законных представителей);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удостоверений личности обоих родителей (законных представителей);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несовершеннолетнего ребенка, не достигшего 16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личности для несовершеннолетних в возрасте с 16 до 18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и копии документов, подтверждающих право несовершеннолетнего на жилье (договор, свидетельство о государственной регистрацию прав на недвижимое имущество и сделок с ним);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заверенное согласие несовершеннолетнего ребенка, достигшего 10-летнего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заверенное заявление - согласие лица, имеющего в собственности жилье, на предоставление гарантийного жилья несовершеннолетнему, за исключением выезда на постоянное место жительство за пределы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в Отдел или Аппарат по месту жительства. Адреса Отделов и Аппаратов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либо отказа в предоставлении государственной услуги является непредоставление документов, указанных в пункте 12 настоящего Стандарта.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Принципы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Отделов и Аппаратов основывается на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Результаты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Порядок обжалования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 (сел), аульных (сельских) округов. Адреса электронной почты, номера телефонов указаны в приложении 1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в государственные учреждения "Аппараты акимов районов, городов Кокшетау и Степногорска", контактные данные которых указаны в приложении 1 к настоящему Стандарту, в государственное учреждение "Управление образования Акмолинской области" (далее – Управление). Наименования государственных органов, адреса электронной почты, номера телефонов должностных лиц, которым подается жалоба, указаны в пункте 24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Контактная информация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начальников Отделов, Управления и их заместителей, акимов поселков, аулов (сел), аульных (сельских) округов, акимов районов, городов Кокшетау и Степногорска, вышестоящей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 (сел), аульных (сельских) округов указаны в приложении 1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"Управление образования Акмолинской области",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образования Акмолинской области".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разрешения обмена или продажи жилой площади,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принадлежащей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58"/>
        <w:gridCol w:w="3653"/>
        <w:gridCol w:w="1540"/>
        <w:gridCol w:w="61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Наименование районных (городских)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адрес, время приема начальников отделов и их заместителей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Электро-нный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Аккольского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город Акколь, 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-2-10-48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akkol_obrazov@mail.ru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Аршалы, улица Ташенова, 47. График приема граждан: ежедневно с 9.00 до 18.00 часов, перерыв: с 13.00 до 14.00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8-(71644) -2-13-76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Arshaly-ROO @mail.ru,Obrazovanie64@mail.ru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Астраханского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Астраханка, улица Аль- Фараби, 50. График приема граждан: ежедневно с 9.00 до 18.00 часов, перерыв: с 13.00 до 14.00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8-(71641) -2-25-34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roo2006@mail.ru,akmol.kz/admin.html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Атбасарского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город Атбасар, улица Уалиханова, 11. График приема граждан: понедельник с 17.00 до 19.00 часов, среда  с 12.00 до 14.00 часов, пятница с 14.00 до 17.00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2-42-72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atbasroo @mail.kz,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www.zakupki-akmola.kz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Буландынского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 город Макинск, улица Некрасова, 19.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2-13-87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roo_b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Егиндыкольского 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 село Егиндыколь, улица Победы, 6.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2-13-51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otdel_roo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Енбекшильдерского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город Степняк, улица Ленина, 68. График приема граждан: понедельник с 17.00 до 19.00 часов, вторник, четверг с 15.00 до 18.00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2-16-20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enbekroo @yandex.ru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Ерейментауского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2-16-64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irina260685@mail.ru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Есильского 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город Есиль, 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2-14-86, 2-15-69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esil_оо1 @ 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Жаксынского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Жаксы, улица Дружбы, 3. График приема граждан: понедельник с 17.00 до 19.00 часов, среда с 14.00 до 18.00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2-17-04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roojaksy@ rambler.ru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Жаркаинского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город Державинск,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30.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9-29-43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jark1-OBR@mail.ru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Зерендинского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Зеренда, улица Ленина, 43.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2-26-02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ROO_metod@kokshetau.online.kz,zerendaroo.bbs-it.net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Коргалжынского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Коргалжын, улица Болганбаева, 14.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2-21-98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Asem.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rookur-no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Сандыктауского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Балкашино, улица Ленина, 120. График приема граждан: понедельник с 17.00 до 19.00 часов, суббота с 10.00 до 12.00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(71640) 9-17-01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sanroo_94@mail.ru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Целиноградского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село Акмол, 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3-12-06, 3-11-33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zelinograd@mail.ru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Шортандинского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– хана, 22.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2-11-44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edigenovakt@mail.ru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Щучинского района"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 город Щучинск,улица Абылай–хана, 34.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4-58-88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shuchroo@mail.kz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города Степногорск"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4 микрорайон, дом 1. График приема граждан: понедельник с 17.00 до 19.00 часов, вторник, четверг с 15.00 до 18.00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6-19-09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stepoo@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mail.ru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города Кокшетау"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улица Кудайбердиева, 57. График приема граждан: понедельник с 17.00 до 19.00 часов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40-13-64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koksheguo@mail.kz 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поселков, аулов (сел), </w:t>
      </w:r>
      <w:r>
        <w:br/>
      </w:r>
      <w:r>
        <w:rPr>
          <w:rFonts w:ascii="Times New Roman"/>
          <w:b/>
          <w:i w:val="false"/>
          <w:color w:val="000000"/>
        </w:rPr>
        <w:t>аульных (сельских) округов Акмолинской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996"/>
        <w:gridCol w:w="7254"/>
        <w:gridCol w:w="35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аппаратов акимов поселков, аулов (сел), аульных (сельских) округов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поселков, аулов (сел), аульных (сельских) округов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Акколь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район,город Акколь, улица Нурмагамбетова, 83. График приема граждан: вторник, четверг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2-32-48,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аула Азат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3-51-44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Богенбай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4-94-54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Енбекского аульного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аул Енбек. График приема граждан: вторник, среда, четверг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3-71-01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Жалгызкарагайского аульного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аул Жалгызкарагай. График приема граждан: вторник, среда, четверг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3-21-66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Искровского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Искра. График приема граждан: вторник, среда,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3-41-90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Кенесского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Кенес. График приема граждан: вторник с 10.00 до 12.00 часов, пятница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3-81-43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Кырык-Кудук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Кырык-Кудук. График приема граждан: вторник с 9.00 до 18.00 часов, пятница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4-55-23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Минского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Минское. График приема граждан: вторник,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3-74-23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Наумовского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3-23-34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Новорыбинского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Новорыбинка. График приема граждан: вторник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3-32-94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Урюпинского сельского округа Аккольского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село Урюпинка. График приема граждан: вторник, четверг,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(71638) 3-15-35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Аршалы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поселок Аршалы, улица Ташенова, 34. График приема граждан: вторник,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2-25-98, 2-15-64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Акбулакского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аул Акбулак, улица Комсомольская. График приема граждан: среда,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2-43-34, 2-44-18, 2-44-09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Анарского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станция Анар, улица Вокзальная, 2. График приема граждан: ежедневно 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2-56-26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Арнасай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аул Арнасай. График приема граждан: станция Бабатай - вторник с 9.00 до 13.00 часов, аул Арнасай -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2-53-49, 2-54-27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Берсуатского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 село Берсуат. График приема граждан: вторник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2-55-34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Булаксайского аульного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аул Булаксай. График приема граждан: суббота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2-57-34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Волгодоновского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Волгодоновка, улица Центральная, 9 График приема граждан: понедельник, четверг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2-34-89, 2-34-34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Жибек Жолы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аул Жибек жолы, микрорайон дом 4. График приема граждан: ежедневно 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2-32-34, 2-30-01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Ижевского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Ижевское, улица Мира, 17. График приема граждан: вторник с 9.00 до 12.00 часов, четверг с 15.00 до 17.00 часов, пятница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2-42-14, 2-42-34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 Константиновского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2-31-34, 2-62-55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Михайловского селького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Михайловка, улица Абая, 15. График приема граждан: вторник, пятница с 10.00 до 12.00 часов, с 15.00 до 16.00 часов,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2-36-34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Сарабинского сельского округа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село Сараба. График приема граждан: суббота с 8.00 до 12.00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2-46-10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Турген Аршалынского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аул Турген. График приема граждан: среда с 9.00 до 13.00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2-52-34, 2-51-61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Астраханского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Астраханка,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Бесбидаикского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Бесбидаик,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2-64-98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Есильского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Зеленое.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2-67-73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Жалтырского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2-19-10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Жарсуатского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Жарсуат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2-73-53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Кайнарского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Кайнар.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2-71-81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Каменского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2-51-35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Камышенского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Камышенка, улица Советская, 25.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2-54-35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Колутонского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2-43-24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Кызылжарского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2-84-86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Николаевского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Петровка.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2-53-35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Новочеркасского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2-65-35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Острогорского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Новый Колутон. График приема граждан: ежедневно с 9.00 до 18.00 часов, 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2-47-23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Первомайского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2-93-75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Староколутонского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2-46-41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Узункольского сельского округа Астраханского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(71641) 2-71-35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Атбасар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город Атбасар, улица Валиханова, 9. График приема граждан: вторник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2-44-22, 4-16-32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Адырского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станция Адыр. График приема граждан: среда, четверг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7-12-34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Борисовка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Борисовка. График приема граждан: вторник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9-04-68, 9-03-35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Есенгельдинского аульного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7-83-35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Каражарского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9-33-30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Макеевского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Шуйское. График приема граждан: вторник, пятница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9-93-90 9-93-35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Мариновского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5-13-13,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5-14-47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Ново-Александровка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Ново-Александровка. График приема граждан: вторник, четверг с 14.30 до 16.30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7-04-46, 7-06-95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Ново-Мариновка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7-23-14, 7-23-82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Новосельского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9-23-60, 9-23-88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Октябрьского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9-73-35 9-73-91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Покровка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9-83-96 9-84-90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Полтавского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 село Полтавка.График приема граждан: понедельник, среда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9-63-35 9-64-42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Садового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7-73-35 7-74-55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Сепе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9-41-33 9-41-35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Сергеевского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9-15-67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9-13-30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 села Сочинское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село Сочинское. График приема граждан: вторник, пятница 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9-21-35 9-22-18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Тельманского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Тельмана График приема граждан: вторник, пятница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9-53-35 9-54-30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Шункыркольского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7-53-35 7-53-49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Ярославского сельского округа Атбасарского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район, село Тимашевка График приема граждан: вторник, четверг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(71643) 9-43-35 9-44-96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Айнакольского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3-14-33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Амангельдинского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Партизанка, улица Нефедова, 22.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3-53-83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Вознесенского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Вознесенка.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3-61-11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Даниловского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3-44-48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Ергольского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аул Токтамыс, улица Октябрьская, 43.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3-26-16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Журавлевского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3-73-21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Капитоновского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Капитоновка, улица Ленина, 50.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3-21-37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Карамышевского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Шубарагаш, улица Достык,42.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3-56-43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Караузекского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Караозек.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3-84-83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Макинска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2-44-44,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2-24-65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Никольского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Никольское, улица Советская,13.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3-37-44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Новобратского сельского округа Буландынского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село Новобратское График приема граждан: вторник,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(71646) 3-67-35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Абай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Абай. График приема граждан: среда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2-13-03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Алакольского сельского округа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Алаколь. График приема граждан: вторник, среда, пятница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2-33-10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Бауманского сельского округа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Бауманское. График приема граждан: первая среда месяца с 10.00 до 13.00 часов, вторник,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2-43-35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села Буревестник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Буревестник. График приема граждан: вторник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2-20-32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села Егиндыколь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2-19-51, 2-14-31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Жалманкулакского сельского округа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Жалманкулак. График приема граждан: вторник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2-13-07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Коржинколь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2-61-17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Спиридоновка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Спиридоновка. График приема граждан: первая среда месяца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2-71-25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Узынкольского сельского округа Егиндыкольского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(71642) 2-53-63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Степняк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2-16-53, 2-16-90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Аксуского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Аксу. График приема граждан: ежедневно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7-18-91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Ангалбатырского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Ангалбатыр. График приема граждан: ежедневно с 11.00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2-65-13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Баймырзинского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2-66-22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Бирсуатского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Бирсуат. График приема граждан: ежедневно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2-62-40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Валихановского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Уалихан, улица Ленина, 2.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(71649) 2-75-38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Донского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Андыкожа батыр. График приема граждан: вторник, четверг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(71649) 2-72-37, 2-72-57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Енбекшильдерского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Енбек.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(71649) 2-30-40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Заозерновского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Заозерное.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2-56-55, 2-56-47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Заураловского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2-64-32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Кенащинского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Кенащи.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2-18-29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Краснофлотского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Краснофлотск. График приема граждан: четверг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2-10-00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Макинского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Макинка, улица Чкалова, 75. График приема граждан: среда, пятница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2-81-23, 2-81-61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Мамайского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Мамай. График приема граждан: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2-62-07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Ульгинского сельского округа Енбекшильдерского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(71639) 2-17-56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Ерейментау"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2-37-38, 2-22-31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Акмырзинского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Тимофеевка, улица Молодежная, 29. График приема граждан: ежедневно с 09.00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32-3-54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Бестогайского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Бестогай, улица Советская. График приема граждан: среда, пятница с 09.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34-5-11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Бозтал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36-3-33, 36-3-35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Изобильное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8(71649) 35-3-16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Койтасского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Койтас. График приема граждан: ежедневно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36-1-44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Куншалганскогосельского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Ленинское. График приема граждан: ежедневно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8(71649) 37-2-35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Новомарковкого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Новомарковка. График приема граждан: понедельник с 14.00 до 16.00 часов, среда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33-5-75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Новодолинкого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Новодолинка. График приема граждан: понедельник,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8(71649) 35-5-35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им.Олжабай батыра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им. Олжабай батыра. График приема граждан: понедельник, вторник, пятница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34-1-35, 34-1-44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Павловкого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Павловка. График приема граждан: среда, пятница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33-2-84, 33-3-87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Селетинское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Селетинское. График приема граждан: вторник, среда, четверг, пятница с 10.00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36-6-85, 36-6-07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Тайбайского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Тайбай. График приема граждан: вторник, пятница с 09.00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37-6-35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Тургайского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Тургай. График приема граждан: вторник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35-1-35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Улентинского сельского округа Ерейментауского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село Уленты. График приема граждан: понедельник, среда, пятница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 36-1-35, 36-2-15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Есиль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город Есиль, улица Д. Конаева, 15. График приема граждан: вторник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21-4-52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21-3-68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Аксай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Аксай, улица Ленина, 20. График приема граждан: вторник,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29-2-30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Биртальского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село Биртал, улица Ленина, 4. График приема граждан: вторник, пятница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Бузулук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Бузулук. График приема граждан: вторник,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26-2-41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Двуреченского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село Двуречное, улица Ленина, 9. График приема граждан: вторник, четверг с 09.00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27-3-47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Ейское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29-4-16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Жаныспай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Жаныспай. График приема граждан: вторник, четверг, пятница с 09.00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29-6-21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Зареченского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Заречное. График приема граждан: вторник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26-4-38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Знаменского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село Знаменка, улица Центральная, 5. График приема граждан: четверг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23-3-33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Интернациональное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Интернациональное. График приема граждан: вторник, четверг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28-6-59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Караколь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Караколь, улица Речная, 6. График приема граждан: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26-6-43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Ковыльное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Ковыльное. График приема граждан: вторник, четверг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23-3-48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Красивинского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Красивое, улица Трудовая, 37. График приема граждан: вторник, четверг с 09.00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27-7-18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поселка Красногорский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24-7-47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Курское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Курское. График приема граждан: ежедневно с 09.00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24-3-65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Московское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Московское. График приема граждан: вторник, пятница с 11.00 до 13.00 часов,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28-3-90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Орловка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Орловка, улица Абая, 1 "а". График приема граждан: ежедневно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27-5-43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Раздольное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Раздольное, улица Московская, 2. График приема граждан: вторник,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24-2-33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Речное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Речное, улица Мира, 18. График приема граждан: ежедневно с 17.00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27-2-81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Свободненского  сельского округа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Свободное. График приема граждан: ежедневно с 17.00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24-4-47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Сурган 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22-3-11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Юбилейное 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село Юбилейное. График приема граждан: четверг с 11.00 до 13.00 часов,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28-5-99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Ярославка Есильского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район. село Ярославка. График приема граждан: вторник, четверг c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25-1-72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Белагаш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Белагаш. График приема граждан:пятница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9-31-31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Беловодского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Беловодское. График приема граждан: среда с 10.00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9-83-19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Есильского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Трудовое. График приема граждан: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5-13-83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Жаксы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Жаксы, улица Ленина, 32. График приема граждан: четверг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2-17-70, 2-22-00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Жана-Кийминского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Кийма. График приема граждан: ежедневно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5-15-00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Запорожского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Запорожье. График приема граждан: село Запорожье - пятница с 10.00 до 12.00 часов, село Лозовое - вторник,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5-72-71,     5-74-66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Ишимского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5-13-52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Кайрактинского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Кайракты. График приема граждан: среда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9-46-83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Калининского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Моховое. График приема граждан: село Моховое  - среда с 18.00 до 19.00 часов, село Калининское - понедельник с 16.00 до 17.00 часов, село Калмакколь - понедельник  с 16.00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9-53-22,  9-35-40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Киевское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Киевское. График приема граждан: среда, пятница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9-71-94, 9-71-32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Кызылсайского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9-33-71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Новокиенского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Новокиенка. График приема граждан: вторник, среда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9-61-16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села Подгорное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9-81-71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Тарасовского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9-72-16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Терсаканского сельского округа Жаксынского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3-54-40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Чапаевское Жаксынского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Чапаевское. График приема граждан: среда с 10.00 до 13.00 часов, пятница с 10.00 до 17.00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(71635) 9-43-48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Державинск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город Державинск, улица Ленина, 32. График приема граждан: первый вторник месяца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9-13-90, 9-14-40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Баранкульского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Баранкуль. График приема граждан: первый вторник месяца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95-2-01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Бирсуатского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93-5-89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Валихановского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имени Валиханова. График приема граждан: вторник, четверг, пятница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93-7-02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Гастелловского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Гастелло. График приема граждан: вторник, пятница еженедельно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97-5-18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Далабайского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93-1-29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Жанадалинского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Тасты-Талды. График приема граждан: первый понедельник месяца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96-2-86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Зерноградского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Зерноградское. График приема граждан: понедельник, вторник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96-3-73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Костычевского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имени Костычева. График приема граждан: понедельник, среда с 9.00 до 13.00 часов Жаркаинский район, село Донское. График приема граждан: вторник, четверг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93-4-73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Кумсуатского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9-10-84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Львовского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Львовское. График приема граждан: первый вторник месяца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95-2-70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Нахимовского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Нахимовка. График приема граждан: вторник, пятница еженедельно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 95-2-68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Отрадного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Отрадное. График приема граждан: первая среда месяца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98-2-57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Пригородного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Пригородное. График приема граждан: вторая среда, пятница месяца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9-17-96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Пятигорского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Пятигорское. График приема граждан: первая среда месяца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99-4-33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Тасоткельского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Тасоткель. График приема граждан: каждый вторник месяца с 17.00 до 18.30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95-4-67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Тассуатского сельского округа"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Тассуат. График приема граждан: первый вторник месяца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93-2-71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Ушкарасуского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Ушкарасу. График приема граждан: первый понедельник месяца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(71648) 99-4-13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Шойндыколь ского сельского округа Жаркаинского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село Шойндыколь. График приема граждан: первый понедельник месяца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31-0-30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Аккольского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Акколь. График приема граждан: среда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3-75-40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поселка Алексеевка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3-56-50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Булакского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Еленовка, улица Абылай-хана, 36. График приема граждан: понедельник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3-85-18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Бирлестык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поселок Бирлестик. График приема граждан: понедельник, вторник,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3-44-03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Байтерекского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Байтерек, улица Центральная, 1. График приема граждан: понедельник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2-61-91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Викторовского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Викторовка, улица Мира. График приема граждан: понедельник, среда, пятница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2-31-17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Исаковского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Исаковка. График приема граждан: понедельник, среда, пятница с 11.00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2-71-17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Зерендинского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Зеренда, улица Мира, 48. График приема граждан: понедельник, четверг с 11.00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2-24-40, 2-13-56, 2-12-06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Ортакского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Ортак. График приема граждан: понедельник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3-73-35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имени С. Сейфуллина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3-71-85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Садового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Садовое. График приема граждан: ежедневно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3-45-98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Сарыозекского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3-83-34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Самарбайского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Молодежное, улица Кошевого. График приема граждан: понедельник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3-41-92, 3-41-99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Симферопольского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Симферопольское, улица Целинная. График приема граждан: ежедневно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3-34-17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Кусепского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3-36-38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Конысбайского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3-44-04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Кызылсаянского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район,село  Кызылсая. График приема граждан: среда, пятница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3-43-95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Казотинского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3-37-77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Кызылегиского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2-82-49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имени Карауыл Канай бия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2-72-66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Приреченского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2-53-85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Пухальского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2-72-85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Троицкого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Троицкое, улица Советская. График приема граждан: понедельник 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2-52-67, 2-51-69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Чаглинского сельского округа Зерендинского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(71632) 2-41-73, 2-41-22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Коргалжын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2-15-60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Амангельдинского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3-66-10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Арыктинского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4-26-53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Жантекинского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3-36-10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Кенбидаикского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4-36-10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Майшукырского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4-16-01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Сабындынского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4-46-10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Шалкарского сельского округа Коргалжынского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 (71637) 4-56-14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Балкашинского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9-12-30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Баракпайского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Баракпай. График приема граждан: среда с 10.00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9-51-99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Белгородского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Белгородское. График приема граждан: вторник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9-45-24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Берликского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Красная поляна. График приема граждан: вторник, среда, четверг, пятница с 9.30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9-32-47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Васильевского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Васильевка. График приема граждан: среда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9-53-75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Веселовского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9-42-41 9-43-35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Жамбылского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9-76-35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Каменского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9-62-35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Лесного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9-75-35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аула Мадениет"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Мадениет.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(71640) 9-34-35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Максимовского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Максимовка. График приема граждан: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9-72-35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Новоникольского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9-57-35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Сандыктауского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Сандыктау.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9-35-35 9-38-13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Хлебного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Хлебное. График приема граждан: ежедневно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9-47-49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Широковского сельского округа" Сандыктауского района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 9-54-95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Акмол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аул Акмол. График приема граждан: четверг с 14.30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3-12-01 3-11-69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Воздвиженского 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Воздвиженка. График приема граждан: пятница с 15.00 до 17.00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9-62-24 9-62-25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Кабанбай Батыра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аул Кабанбай Батыра. График приема граждан: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9-14-53 9-17-45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Караоткельского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4-18-25 4-16-25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Кощинского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Кощи. График приема граждан: четверг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9-96-19 9-92-25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Кояндинского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2-11-56 2-11-60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Красноярского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3-52-25 3-53-25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Луговского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село Луговое. График приема граждан: ежедневно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3-26-39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Максимовского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Максимовка. График приема граждан: четверг, пятница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9-32-25 9-33-33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Маншукского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Маншук. График приема граждан: вторник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4-12-25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Новоишимского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3-42-25 3-43-32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Оразакского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3-22-25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Приозерного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3-74-25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Приреченского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3-82-25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Рахымжана Кошкарбаева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9-52-22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Софиевского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Софиевка. График приема граждан: четверг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3-62-25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Талапкерского сельского округа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Талапкер. График приема граждан: пятница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9-64-19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Челкарский сельский округ Целиноградского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(71651) 3-92-25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Андреевского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Бозайгыр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аул Бозайгыр. График приема граждан: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Дамсинского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Дамса, улица Мира, 12. График приема граждан: среда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Жолымбет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2-75-13, 2-75-14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Казциковского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Научный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Новокубанского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2-46-35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Новоселовского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2-55-43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Петровского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2-64-35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Пригородного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Раевского сельского округа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Шортанды Шортандинского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Абылайханского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Кызылагаш, улица Н.Кобенова, 22. График приема граждан: вторник, четверг с 15.00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9-51-38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Атамекен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9-61-18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Бурабай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7-28-10, 7-12-02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Веденовского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9-74-31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Зеленоборского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Зеленый Бор. График приема граждан: среда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7-43-46, 7-44-51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Златопольского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Златополье, улица Центральная. График приема граждан: ежедневно 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9-45-32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Катаркольского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9-12-60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Кенесаринского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9-32-33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Наурызбайского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9-84-45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Урумкайского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Урумкай, улица Ленина. График приема граждан: среда, пятница с 10.00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9-34-42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 "Аппарат акима Успеноюрьевского сельского округа Щучинского района"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(71636) 9-21-25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Красноярского сельского округа города Кокшетау"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(7162) 40-34-71, 40-39-90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Станционный города Кокшетау"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(7162) 44-00-03, 44-01-20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Аксу города Степногорска"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поселок Аксу, улица Набиева, 26. График приема граждан: вторник, пятница с 9.00 до 18.00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5-80-88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Бестобе города Степногорска"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4-34-68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Заводской города Степногорска"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7-17-33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Карабулак города Степногорска"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4-21-16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Шантобе города Степногорска"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поселок Шантобе, микрорайон 1, дом 21. График приема граждан: вторник, среда с 16.00 до 18.00 часов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(71645) 5-12-62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>городов Кокшетау и Степногорска Акмолинской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92"/>
        <w:gridCol w:w="2063"/>
        <w:gridCol w:w="3756"/>
        <w:gridCol w:w="564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районных (городских) аппаратов акимов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адрес, время приема акимами районов (городов)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адрес, веб-сайт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Аккольского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город Акколь, улица Нурмагамбетова, 10. График приема граждан: первая среда каждого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8(71638)2-27-67,2-02-82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akim.akkol@rambler.ru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Аршалынского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район, поселок Аршалы, улица Ташенова, 47.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2-10-36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archal_ak@inbox.ru;arshaly_org83@mail.ru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Астраханского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район, село Астраханка, улица Аль-Фараби, 50.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8(71641)2-21-33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Otdel_kadrov_astr@mail.kz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Атбасарского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город Атбасар,улица Валиханова, 9.График приема граждан: первая и третья среда  месяца с 10.00 до 13.00 часов, пятница с 14.00 до 17.00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8(71643) 2-43-01, 2-43-02, 2-43-03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inf_atbasar 2008@mail.ru,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www.atbasar.online.kz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Буландынского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район, город Макинск, улица Некрасова, 19.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8(71646)2-12-92,2-11-44,2-23-44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bulakimat@mail.ru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Егиндыкольского 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Егиндыкольский район село Егиндыколь, улица Победы, 6.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8(71642)2-11-33,2-11-53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Egin_akm@mail.ru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Енбекшильдерского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район, город Степняк, улица Ленина, 111. График приема граждан: среда с 1.00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8(71639)2-11-41,2-15-41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Enbek21@rambler.ru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Ерейментауского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район, город Ерейментау,  улица А.Кунанбаева, 121.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8(71633)2-21-82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orgotd_erem@ mail.kz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Есильского 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город Есиль, улица Д.Конаева, 6. График приема граждан: среда с 10.00 до 18.00 часов, перерыв с 13.00 до 14.00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8(71647)2-14-74,2-15-65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esilirina@ mail.ru,esil_org@mail.kzwww.acmol.kz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Жаксынского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район, село Жаксы, улица Дружбы, 3. График приема граждан: среда с 11.30 до 13.30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8(71635) 2-11-00, 2-14-61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jaksakimat@mail.ru, www.zhaksy.kz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Жаркаинского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город Державинск, улица Ленина, 34.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8(71648) 9-15-00, 9-10-01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akm-jarkain@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bk.ru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Зерендинского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село Зеренда, улица Мира, 67. График приема граждан: понедельник с 11.00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8(71632) 2-12-70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akim_zer@kokshetau.online.kz, akimat_zer@mail.ru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Коргалжынского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район, село Коргалжын, улица Болганбаева, 9.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8(71637)2-11-05,2-13-66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akimat_korg@mail.ru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Сандыктауского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район, село Балкашино, улица Абылай-хана, 117.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8(71640)9-17-42,9-12-80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sand_akimat@mail.kz, sandakimat@mail.ru,sand.akmol.kz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Целиноградского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аул Акмол.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8(71651)3-11-02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Apparat-07@mail.ru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Шортандинского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8(71631) 2-12-13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shortakim@mail.ru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Щучинского района"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8(71636) 4-33-54, 4-26-77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raiakm@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mail.kz,lieve@kokshetau.online.kz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Кокшетау"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(7162) 25-28-4525-56-40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Akimat_Kokshetau@mail.ruwww.kokshe.akmol.kz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Степногорска"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Степногорск,4 микрорайон, здание 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8(71645)6-14-25, 6-20-61 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stepakimkan@mail.ru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разрешения обмена или продажи жилой площади,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принадлежащей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2"/>
        <w:gridCol w:w="1929"/>
        <w:gridCol w:w="1679"/>
        <w:gridCol w:w="1680"/>
      </w:tblGrid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качества и доступности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Нормативное значение показателя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значение показателя в последующем году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значение показателя в текущем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Своевременность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% доля случаев предоставления услуги в установленный срок с момента сдачи документа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1.2.% доля потребителей, ожидавших  получения услуги в очереди не более 40 минут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Качество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% доля потребителей, удовлетворенных качеством процесса предоставления услуги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Доступность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% доля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% доля услуг информации, о которых доступно через Интернет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Процесс обжалования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% доля обоснованных жалоб, рассмотренных и удовлетворенных в установленный срок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% доля потребителей, удовлетворенных существующим порядком обжалования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% доля потребителей, удовлетворенных сроками обжалования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Вежливость </w:t>
            </w:r>
          </w:p>
        </w:tc>
      </w:tr>
      <w:tr>
        <w:trPr>
          <w:trHeight w:val="30" w:hRule="atLeast"/>
        </w:trPr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% доля потребителей, удовлетворенных вежливостью персонала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