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433" w14:textId="ef36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от 1 июня 2005 года № 1676 "О Координационном совете по борьбе с преступностью и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3 апреля 2006 года № 6. Зарегистрировано управлением юстиции Уланского района Департамента юстиции Восточно-Казахстанской области 24 апреля 2006 года за № 5-17-25. Утратило силу постановлением акимата Уланского района Восточно-Казахстанской области от 15 октября 2024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Уланского района Восточно-Казахстанской области от 15.10.2024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20 апреля 2000 года № 377 "</w:t>
      </w:r>
      <w:r>
        <w:rPr>
          <w:rFonts w:ascii="Times New Roman"/>
          <w:b w:val="false"/>
          <w:i w:val="false"/>
          <w:color w:val="000000"/>
          <w:sz w:val="28"/>
        </w:rPr>
        <w:t>О мерах по совершенствованию системы борьбы с преступностью и коррупцией</w:t>
      </w:r>
      <w:r>
        <w:rPr>
          <w:rFonts w:ascii="Times New Roman"/>
          <w:b w:val="false"/>
          <w:i w:val="false"/>
          <w:color w:val="000000"/>
          <w:sz w:val="28"/>
        </w:rPr>
        <w:t>" и в связи с переходом на другую работу и выбытием председателя координационного совета по борьбе с преступностью и коррупцией при акимате района, акимат Уланского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Уланского района от 1 июня 2005 года № 1676 "О Координационном совете по борьбе с преступностью и коррупцией" (регистрационный № 4, опубликовано 23 июля 2005 года в районной газете "Ұлан таңы")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Координационного совета Гречухина Александра Васильевича, акима Уланского района, председателя совета;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Координационного совета: Белихина Ивана Васильевича.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Измененный персональный состав Координационного совета внести на утверждение очередной сессии районного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Уланского района (Оксумбаева Ш.А.).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Гречухин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