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3671" w14:textId="9503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 временном приостановлении деятельности индивидуального предпринимателя, частного нотариуса, адвоката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29 декабря 2006 года N 666. Зарегистрирован в Министерстве юстиции Республики Казахстан 6 февраля 2007 года N 4538. Утратил силу приказом Министра финансов Республики Казахстан от 30 декабря 2008 года N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634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заявления о временном приостановлении деятельности индивидуального предпринимателя, частного нотариуса, адвоката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организационно-финансового обеспечения (Смагулова Г.А.)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N 666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Налоговый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 ___________________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Заявление о временном приостановлении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индивидуального предпринимателя, частного нотариуса,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адвоката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индивидуального предпринимателя,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частного нотариуса, адвоката)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________________________________(РНН _____________________________),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(-ая) в качестве индивидуального предпринимателя,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нотариуса, адвоката (нужное подчеркнуть)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платежах в бюджет" (Налоговый кодекс) заявляю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временном приостановлении деятельности на предстоящий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"____" __________ 200__ года по "____" __________ 200__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Являюсь плательщиком налога на добавленную 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да/нет (нужное подчеркнуть).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 "________ 200__года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(дата подачи заявления)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МП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данное заявление представляется индивидуальными предпринимателями, за исключением применяющих специальные налоговые режимы для крестьянских (фермерских) хозяйств и отдельных видов деятельности, частными нотариусами, адвокатами;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временного приостановления деятельности должен составлять не более двенадцати месяцев.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