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11bf" w14:textId="5681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энергетики и минеральных ресурсов Республики Казахстан от 10 сентября 2004 года № 214 
"Об утверждении Правил проведения энергетической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 февраля 2005 года N 23. Зарегистрирован в Министерстве юстиции Республики Казахстан 1 марта 2005 года N 3471. Утратил силу приказом Заместителя Премьер-Министра Республики Казахстан - Министра индустрии и новых технологий Республики Казахстан от 4 ноября 2013 года № 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04.11.2013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исполняющего обязанности Министра энергетики и минеральных ресурсов Республики Казахстан от 10 сентября 2004 года № 214 «Об утверждении Правил проведения энергетической экспертизы» (зарегистрированный в Реестре государственной регистрации нормативных правовых актов Республики Казахстан за № 3089, опубликованный в Бюллетене нормативных правовых актов центральных исполнительных и иных государственных органов Республики Казахстан, 2004 год № 41-44)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проведения энергетической экспертизы,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«Для выполнения работ по энергетической экспертизе организациям необходимо иметь аттестованную электролабораторию, квалифицированный персонал, имеющий соответствующую группу допуска по электробезопасности, измерительные и испытательные приборы, прошедшие поверку и электрические испытания.».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электроэнергетики и угольной промышленности (Бертисбаев Н.Б.) обеспечить проведение государственной регистрации настоящего приказа в Министерстве юстиции Республики Казахстан в установленном законодательством порядке.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