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273f" w14:textId="75c2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наименований районам в городе, улицам, 
проспектам и иным составным частям города, изменения транскрипции их названий, присвоения порядковых номеров земельным участкам, зданиям и сооружениям, установки и эксплуатации указателей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17 августа 2004 года N 3-1-1639п.
Зарегистрировано Департаментом юстиции города Астаны 30 сентября 2004 года N 350. Утратило силу постановлением акимата города Астаны от 15 мая 2013 года № 120-753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акимата города Астаны от 15.05.2013 </w:t>
      </w:r>
      <w:r>
        <w:rPr>
          <w:rFonts w:ascii="Times New Roman"/>
          <w:b w:val="false"/>
          <w:i w:val="false"/>
          <w:color w:val="ff0000"/>
          <w:sz w:val="28"/>
        </w:rPr>
        <w:t>№ 120-753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0"/>
    <w:bookmarkStart w:name="z24" w:id="1"/>
    <w:p>
      <w:pPr>
        <w:spacing w:after="0"/>
        <w:ind w:left="0"/>
        <w:jc w:val="both"/>
      </w:pPr>
      <w:r>
        <w:rPr>
          <w:rFonts w:ascii="Times New Roman"/>
          <w:b w:val="false"/>
          <w:i w:val="false"/>
          <w:color w:val="000000"/>
          <w:sz w:val="28"/>
        </w:rPr>
        <w:t>      В соответствии с Правилами застройки территории города Астаны, утвержденными </w:t>
      </w:r>
      <w:r>
        <w:rPr>
          <w:rFonts w:ascii="Times New Roman"/>
          <w:b w:val="false"/>
          <w:i w:val="false"/>
          <w:color w:val="000000"/>
          <w:sz w:val="28"/>
        </w:rPr>
        <w:t xml:space="preserve">решением </w:t>
      </w:r>
      <w:r>
        <w:rPr>
          <w:rFonts w:ascii="Times New Roman"/>
          <w:b w:val="false"/>
          <w:i w:val="false"/>
          <w:color w:val="000000"/>
          <w:sz w:val="28"/>
        </w:rPr>
        <w:t xml:space="preserve">сессии маслихата города Астаны от 29 июня 2004 года N 55/9-III, акимат города Астаны 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присвоения наименований районам в городе, улицам, проспектам и иным составным частям города, изменения транскрипции их названий, присвоения порядковых номеров земельным участкам, зданиям и сооружениям, установки и эксплуатации указателей. </w:t>
      </w:r>
      <w:r>
        <w:br/>
      </w:r>
      <w:r>
        <w:rPr>
          <w:rFonts w:ascii="Times New Roman"/>
          <w:b w:val="false"/>
          <w:i w:val="false"/>
          <w:color w:val="000000"/>
          <w:sz w:val="28"/>
        </w:rPr>
        <w:t>
</w:t>
      </w:r>
      <w:r>
        <w:rPr>
          <w:rFonts w:ascii="Times New Roman"/>
          <w:b w:val="false"/>
          <w:i w:val="false"/>
          <w:color w:val="000000"/>
          <w:sz w:val="28"/>
        </w:rPr>
        <w:t xml:space="preserve">
      2. Контроль за исполнением настоящего постановления акимата города возложить на заместителя акима города Астаны Толибаева М.Е. </w:t>
      </w:r>
    </w:p>
    <w:bookmarkEnd w:id="1"/>
    <w:p>
      <w:pPr>
        <w:spacing w:after="0"/>
        <w:ind w:left="0"/>
        <w:jc w:val="both"/>
      </w:pPr>
      <w:r>
        <w:rPr>
          <w:rFonts w:ascii="Times New Roman"/>
          <w:b w:val="false"/>
          <w:i/>
          <w:color w:val="000000"/>
          <w:sz w:val="28"/>
        </w:rPr>
        <w:t xml:space="preserve">      Аким города Астаны                          У. Шукеев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Первый заместитель акима                    Есилов С.С.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Заместитель акима                           Мамытбеков А.С.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Заместитель акима                           Мухамеджанов Т.М.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Заместитель акима                           Толибаев М.Е.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Заместитель акима                           Фомичев С.В.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Руководитель аппарата акима                 Тамабаев К.Ж.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Заведующий отделом </w:t>
      </w:r>
      <w:r>
        <w:br/>
      </w:r>
      <w:r>
        <w:rPr>
          <w:rFonts w:ascii="Times New Roman"/>
          <w:b w:val="false"/>
          <w:i w:val="false"/>
          <w:color w:val="000000"/>
          <w:sz w:val="28"/>
        </w:rPr>
        <w:t>
</w:t>
      </w:r>
      <w:r>
        <w:rPr>
          <w:rFonts w:ascii="Times New Roman"/>
          <w:b w:val="false"/>
          <w:i/>
          <w:color w:val="000000"/>
          <w:sz w:val="28"/>
        </w:rPr>
        <w:t xml:space="preserve">      документационной </w:t>
      </w:r>
      <w:r>
        <w:br/>
      </w:r>
      <w:r>
        <w:rPr>
          <w:rFonts w:ascii="Times New Roman"/>
          <w:b w:val="false"/>
          <w:i w:val="false"/>
          <w:color w:val="000000"/>
          <w:sz w:val="28"/>
        </w:rPr>
        <w:t>
</w:t>
      </w:r>
      <w:r>
        <w:rPr>
          <w:rFonts w:ascii="Times New Roman"/>
          <w:b w:val="false"/>
          <w:i/>
          <w:color w:val="000000"/>
          <w:sz w:val="28"/>
        </w:rPr>
        <w:t xml:space="preserve">      экспертизы аппарата акима                   Ертаев Ж.Б.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Директор Департамента </w:t>
      </w:r>
      <w:r>
        <w:br/>
      </w:r>
      <w:r>
        <w:rPr>
          <w:rFonts w:ascii="Times New Roman"/>
          <w:b w:val="false"/>
          <w:i w:val="false"/>
          <w:color w:val="000000"/>
          <w:sz w:val="28"/>
        </w:rPr>
        <w:t>
</w:t>
      </w:r>
      <w:r>
        <w:rPr>
          <w:rFonts w:ascii="Times New Roman"/>
          <w:b w:val="false"/>
          <w:i/>
          <w:color w:val="000000"/>
          <w:sz w:val="28"/>
        </w:rPr>
        <w:t xml:space="preserve">      архитектуры и градостроительства            Лаптев В.А.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Директор Департамента </w:t>
      </w:r>
      <w:r>
        <w:br/>
      </w:r>
      <w:r>
        <w:rPr>
          <w:rFonts w:ascii="Times New Roman"/>
          <w:b w:val="false"/>
          <w:i w:val="false"/>
          <w:color w:val="000000"/>
          <w:sz w:val="28"/>
        </w:rPr>
        <w:t>
</w:t>
      </w:r>
      <w:r>
        <w:rPr>
          <w:rFonts w:ascii="Times New Roman"/>
          <w:b w:val="false"/>
          <w:i/>
          <w:color w:val="000000"/>
          <w:sz w:val="28"/>
        </w:rPr>
        <w:t xml:space="preserve">      коммунального хозяйства                     Хорошун С.М.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Директор Департамента жилья                 Хохлунов А.В.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Начальник Департамента финансов             Аскарова А.Е.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Начальник управления </w:t>
      </w:r>
      <w:r>
        <w:br/>
      </w:r>
      <w:r>
        <w:rPr>
          <w:rFonts w:ascii="Times New Roman"/>
          <w:b w:val="false"/>
          <w:i w:val="false"/>
          <w:color w:val="000000"/>
          <w:sz w:val="28"/>
        </w:rPr>
        <w:t>
</w:t>
      </w:r>
      <w:r>
        <w:rPr>
          <w:rFonts w:ascii="Times New Roman"/>
          <w:b w:val="false"/>
          <w:i/>
          <w:color w:val="000000"/>
          <w:sz w:val="28"/>
        </w:rPr>
        <w:t xml:space="preserve">      по развитию языков                          Абилов К.И.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Начальник управления по </w:t>
      </w:r>
      <w:r>
        <w:br/>
      </w:r>
      <w:r>
        <w:rPr>
          <w:rFonts w:ascii="Times New Roman"/>
          <w:b w:val="false"/>
          <w:i w:val="false"/>
          <w:color w:val="000000"/>
          <w:sz w:val="28"/>
        </w:rPr>
        <w:t>
</w:t>
      </w:r>
      <w:r>
        <w:rPr>
          <w:rFonts w:ascii="Times New Roman"/>
          <w:b w:val="false"/>
          <w:i/>
          <w:color w:val="000000"/>
          <w:sz w:val="28"/>
        </w:rPr>
        <w:t xml:space="preserve">      наружной рекламе и оформлению               Джумалиев К.М. </w:t>
      </w:r>
    </w:p>
    <w:p>
      <w:pPr>
        <w:spacing w:after="0"/>
        <w:ind w:left="0"/>
        <w:jc w:val="both"/>
      </w:pPr>
      <w:r>
        <w:rPr>
          <w:rFonts w:ascii="Times New Roman"/>
          <w:b w:val="false"/>
          <w:i/>
          <w:color w:val="000000"/>
          <w:sz w:val="28"/>
        </w:rPr>
        <w:t xml:space="preserve">      Аким района "Алматы"                        Еркетаев М.Д. </w:t>
      </w:r>
    </w:p>
    <w:p>
      <w:pPr>
        <w:spacing w:after="0"/>
        <w:ind w:left="0"/>
        <w:jc w:val="both"/>
      </w:pPr>
      <w:r>
        <w:rPr>
          <w:rFonts w:ascii="Times New Roman"/>
          <w:b w:val="false"/>
          <w:i/>
          <w:color w:val="000000"/>
          <w:sz w:val="28"/>
        </w:rPr>
        <w:t xml:space="preserve">      Аким района "Сарыарка"                      Ахметов С.К. </w:t>
      </w:r>
    </w:p>
    <w:p>
      <w:pPr>
        <w:spacing w:after="0"/>
        <w:ind w:left="0"/>
        <w:jc w:val="both"/>
      </w:pPr>
      <w:r>
        <w:rPr>
          <w:rFonts w:ascii="Times New Roman"/>
          <w:b w:val="false"/>
          <w:i/>
          <w:color w:val="000000"/>
          <w:sz w:val="28"/>
        </w:rPr>
        <w:t xml:space="preserve">      СОГЛАСОВАНО </w:t>
      </w:r>
    </w:p>
    <w:p>
      <w:pPr>
        <w:spacing w:after="0"/>
        <w:ind w:left="0"/>
        <w:jc w:val="both"/>
      </w:pPr>
      <w:r>
        <w:rPr>
          <w:rFonts w:ascii="Times New Roman"/>
          <w:b w:val="false"/>
          <w:i/>
          <w:color w:val="000000"/>
          <w:sz w:val="28"/>
        </w:rPr>
        <w:t xml:space="preserve">      Председатель Астанинского </w:t>
      </w:r>
      <w:r>
        <w:br/>
      </w:r>
      <w:r>
        <w:rPr>
          <w:rFonts w:ascii="Times New Roman"/>
          <w:b w:val="false"/>
          <w:i w:val="false"/>
          <w:color w:val="000000"/>
          <w:sz w:val="28"/>
        </w:rPr>
        <w:t>
</w:t>
      </w:r>
      <w:r>
        <w:rPr>
          <w:rFonts w:ascii="Times New Roman"/>
          <w:b w:val="false"/>
          <w:i/>
          <w:color w:val="000000"/>
          <w:sz w:val="28"/>
        </w:rPr>
        <w:t xml:space="preserve">      городского комитета по управлению </w:t>
      </w:r>
      <w:r>
        <w:br/>
      </w:r>
      <w:r>
        <w:rPr>
          <w:rFonts w:ascii="Times New Roman"/>
          <w:b w:val="false"/>
          <w:i w:val="false"/>
          <w:color w:val="000000"/>
          <w:sz w:val="28"/>
        </w:rPr>
        <w:t>
</w:t>
      </w:r>
      <w:r>
        <w:rPr>
          <w:rFonts w:ascii="Times New Roman"/>
          <w:b w:val="false"/>
          <w:i/>
          <w:color w:val="000000"/>
          <w:sz w:val="28"/>
        </w:rPr>
        <w:t xml:space="preserve">      земельными ресурсами                        Нуркенов Т.К.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Астаны </w:t>
      </w:r>
      <w:r>
        <w:br/>
      </w:r>
      <w:r>
        <w:rPr>
          <w:rFonts w:ascii="Times New Roman"/>
          <w:b w:val="false"/>
          <w:i w:val="false"/>
          <w:color w:val="000000"/>
          <w:sz w:val="28"/>
        </w:rPr>
        <w:t xml:space="preserve">
                                         от 17 августа 2004 года </w:t>
      </w:r>
      <w:r>
        <w:br/>
      </w:r>
      <w:r>
        <w:rPr>
          <w:rFonts w:ascii="Times New Roman"/>
          <w:b w:val="false"/>
          <w:i w:val="false"/>
          <w:color w:val="000000"/>
          <w:sz w:val="28"/>
        </w:rPr>
        <w:t xml:space="preserve">
                                               N 3-1-1639п </w:t>
      </w:r>
    </w:p>
    <w:bookmarkStart w:name="z26" w:id="2"/>
    <w:p>
      <w:pPr>
        <w:spacing w:after="0"/>
        <w:ind w:left="0"/>
        <w:jc w:val="left"/>
      </w:pPr>
      <w:r>
        <w:rPr>
          <w:rFonts w:ascii="Times New Roman"/>
          <w:b/>
          <w:i w:val="false"/>
          <w:color w:val="000000"/>
        </w:rPr>
        <w:t xml:space="preserve"> 
Правила присвоения наименований и переименования</w:t>
      </w:r>
      <w:r>
        <w:br/>
      </w:r>
      <w:r>
        <w:rPr>
          <w:rFonts w:ascii="Times New Roman"/>
          <w:b/>
          <w:i w:val="false"/>
          <w:color w:val="000000"/>
        </w:rPr>
        <w:t>
составных частей города, изменения транскрипции их названий,</w:t>
      </w:r>
      <w:r>
        <w:br/>
      </w:r>
      <w:r>
        <w:rPr>
          <w:rFonts w:ascii="Times New Roman"/>
          <w:b/>
          <w:i w:val="false"/>
          <w:color w:val="000000"/>
        </w:rPr>
        <w:t>
присвоения порядковых номеров земельным участкам, зданиям</w:t>
      </w:r>
      <w:r>
        <w:br/>
      </w:r>
      <w:r>
        <w:rPr>
          <w:rFonts w:ascii="Times New Roman"/>
          <w:b/>
          <w:i w:val="false"/>
          <w:color w:val="000000"/>
        </w:rPr>
        <w:t>
и сооружениям, установки и эксплуатации указателей</w:t>
      </w:r>
    </w:p>
    <w:bookmarkEnd w:id="2"/>
    <w:p>
      <w:pPr>
        <w:spacing w:after="0"/>
        <w:ind w:left="0"/>
        <w:jc w:val="both"/>
      </w:pPr>
      <w:r>
        <w:rPr>
          <w:rFonts w:ascii="Times New Roman"/>
          <w:b w:val="false"/>
          <w:i w:val="false"/>
          <w:color w:val="ff0000"/>
          <w:sz w:val="28"/>
        </w:rPr>
        <w:t xml:space="preserve">      Сноска. Название Правила в редакции постановления акимата города Астаны от 26.03.2012 </w:t>
      </w:r>
      <w:r>
        <w:rPr>
          <w:rFonts w:ascii="Times New Roman"/>
          <w:b w:val="false"/>
          <w:i w:val="false"/>
          <w:color w:val="ff0000"/>
          <w:sz w:val="28"/>
        </w:rPr>
        <w:t>№ 120-308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Настоящие Правила присвоения наименований и переименования составных частей города, изменения транскрипции их названий, присвоения порядковых номеров земельным участкам, зданиям и сооружениям, установки и эксплуатации указателей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w:t>
      </w:r>
      <w:r>
        <w:rPr>
          <w:rFonts w:ascii="Times New Roman"/>
          <w:b w:val="false"/>
          <w:i w:val="false"/>
          <w:color w:val="000000"/>
          <w:sz w:val="28"/>
        </w:rPr>
        <w:t xml:space="preserve"> и самоуправлении в Республике Казахстан», от 16 июля 2001 года «</w:t>
      </w:r>
      <w:r>
        <w:rPr>
          <w:rFonts w:ascii="Times New Roman"/>
          <w:b w:val="false"/>
          <w:i w:val="false"/>
          <w:color w:val="000000"/>
          <w:sz w:val="28"/>
        </w:rPr>
        <w:t>Об архитектурной</w:t>
      </w:r>
      <w:r>
        <w:rPr>
          <w:rFonts w:ascii="Times New Roman"/>
          <w:b w:val="false"/>
          <w:i w:val="false"/>
          <w:color w:val="000000"/>
          <w:sz w:val="28"/>
        </w:rPr>
        <w:t>, градостроительной и строительной деятельности в Республике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и </w:t>
      </w:r>
      <w:r>
        <w:rPr>
          <w:rFonts w:ascii="Times New Roman"/>
          <w:b w:val="false"/>
          <w:i w:val="false"/>
          <w:color w:val="000000"/>
          <w:sz w:val="28"/>
        </w:rPr>
        <w:t>Правилами</w:t>
      </w:r>
      <w:r>
        <w:rPr>
          <w:rFonts w:ascii="Times New Roman"/>
          <w:b w:val="false"/>
          <w:i w:val="false"/>
          <w:color w:val="000000"/>
          <w:sz w:val="28"/>
        </w:rPr>
        <w:t xml:space="preserve"> застройки территории города Астаны, утвержденных решением маслихата города Астаны от 3 марта 2011 года № 432/58-IV, в целях установления единого порядка присвоения наименований и переименования.</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акимата города Астаны от 26.03.2012 </w:t>
      </w:r>
      <w:r>
        <w:rPr>
          <w:rFonts w:ascii="Times New Roman"/>
          <w:b w:val="false"/>
          <w:i w:val="false"/>
          <w:color w:val="000000"/>
          <w:sz w:val="28"/>
        </w:rPr>
        <w:t>№ 120-308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3"/>
    <w:p>
      <w:pPr>
        <w:spacing w:after="0"/>
        <w:ind w:left="0"/>
        <w:jc w:val="left"/>
      </w:pPr>
      <w:r>
        <w:rPr>
          <w:rFonts w:ascii="Times New Roman"/>
          <w:b/>
          <w:i w:val="false"/>
          <w:color w:val="000000"/>
        </w:rPr>
        <w:t xml:space="preserve"> 
  Раздел 1. Основные положения </w:t>
      </w:r>
      <w:r>
        <w:br/>
      </w:r>
      <w:r>
        <w:rPr>
          <w:rFonts w:ascii="Times New Roman"/>
          <w:b/>
          <w:i w:val="false"/>
          <w:color w:val="000000"/>
        </w:rPr>
        <w:t>
</w:t>
      </w:r>
      <w:r>
        <w:rPr>
          <w:rFonts w:ascii="Times New Roman"/>
          <w:b/>
          <w:i w:val="false"/>
          <w:color w:val="000000"/>
        </w:rPr>
        <w:t xml:space="preserve">
  Глава 1. Понятия, используемые в Правилах </w:t>
      </w:r>
    </w:p>
    <w:bookmarkEnd w:id="3"/>
    <w:bookmarkStart w:name="z27" w:id="4"/>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r>
        <w:br/>
      </w:r>
      <w:r>
        <w:rPr>
          <w:rFonts w:ascii="Times New Roman"/>
          <w:b w:val="false"/>
          <w:i w:val="false"/>
          <w:color w:val="000000"/>
          <w:sz w:val="28"/>
        </w:rPr>
        <w:t xml:space="preserve">
      адрес - структурное описание совокупных реквизитов местоположения (местонахождения) объекта (земельного участка, здания, сооружения) на местности в пределах установленных границ города Астаны; </w:t>
      </w:r>
      <w:r>
        <w:br/>
      </w:r>
      <w:r>
        <w:rPr>
          <w:rFonts w:ascii="Times New Roman"/>
          <w:b w:val="false"/>
          <w:i w:val="false"/>
          <w:color w:val="000000"/>
          <w:sz w:val="28"/>
        </w:rPr>
        <w:t xml:space="preserve">
      аллея - основная или второстепенная пешеходная улица или дорога, обеспечивающая пешеходную связь с местами приложения труда, учреждениями и предприятиями обслуживания, в том числе в пределах общественных центров, местами отдыха, и остановочными пунктами общественного транспорта; </w:t>
      </w:r>
      <w:r>
        <w:br/>
      </w:r>
      <w:r>
        <w:rPr>
          <w:rFonts w:ascii="Times New Roman"/>
          <w:b w:val="false"/>
          <w:i w:val="false"/>
          <w:color w:val="000000"/>
          <w:sz w:val="28"/>
        </w:rPr>
        <w:t xml:space="preserve">
      бульвар - улица или дорога местного значения, встречные транспортные потоки которой разделены лесопарковыми насаждениями, пешеходными дорогами; </w:t>
      </w:r>
      <w:r>
        <w:br/>
      </w:r>
      <w:r>
        <w:rPr>
          <w:rFonts w:ascii="Times New Roman"/>
          <w:b w:val="false"/>
          <w:i w:val="false"/>
          <w:color w:val="000000"/>
          <w:sz w:val="28"/>
        </w:rPr>
        <w:t>
      встроенные – при расположении всех помещений в габаритах зданий с возможностью выступа за их пределы не более чем на 1,5 м со стороны продольного фасада и не более 6 м – со стороны торцов;</w:t>
      </w:r>
      <w:r>
        <w:br/>
      </w:r>
      <w:r>
        <w:rPr>
          <w:rFonts w:ascii="Times New Roman"/>
          <w:b w:val="false"/>
          <w:i w:val="false"/>
          <w:color w:val="000000"/>
          <w:sz w:val="28"/>
        </w:rPr>
        <w:t xml:space="preserve">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размещения и хранения материальных ценностей и т.п. Здание может иметь подземную часть; </w:t>
      </w:r>
      <w:r>
        <w:br/>
      </w:r>
      <w:r>
        <w:rPr>
          <w:rFonts w:ascii="Times New Roman"/>
          <w:b w:val="false"/>
          <w:i w:val="false"/>
          <w:color w:val="000000"/>
          <w:sz w:val="28"/>
        </w:rPr>
        <w:t xml:space="preserve">
      категория градостроительного элемента - неотъемлемая часть наименования градостроительного элемента, характеризующая функциональное градостроительное назначение и особенности объекта (микрорайон, здание, сооружение, мост, транспортная развязка (кольцо), фонтан, шоссе, трасса, проспект, улица, бульвар, аллея, проезд, переулок, тупик и прочее); </w:t>
      </w:r>
      <w:r>
        <w:br/>
      </w:r>
      <w:r>
        <w:rPr>
          <w:rFonts w:ascii="Times New Roman"/>
          <w:b w:val="false"/>
          <w:i w:val="false"/>
          <w:color w:val="000000"/>
          <w:sz w:val="28"/>
        </w:rPr>
        <w:t xml:space="preserve">
      квартал - структурный элемент застройки, не расчлененный магистральными улицами, переулками; </w:t>
      </w:r>
      <w:r>
        <w:br/>
      </w:r>
      <w:r>
        <w:rPr>
          <w:rFonts w:ascii="Times New Roman"/>
          <w:b w:val="false"/>
          <w:i w:val="false"/>
          <w:color w:val="000000"/>
          <w:sz w:val="28"/>
        </w:rPr>
        <w:t xml:space="preserve">
      ландшафтно-рекреационная территория - территория, включающая городские леса, лесопарки, лесозащитные зоны, водоемы, земли сельскохозяйственного назначения и другие угодья, которые совместно с парками, садами и бульварами, размещаемыми на селитебной территории, формируют систему открытых пространств; </w:t>
      </w:r>
      <w:r>
        <w:br/>
      </w:r>
      <w:r>
        <w:rPr>
          <w:rFonts w:ascii="Times New Roman"/>
          <w:b w:val="false"/>
          <w:i w:val="false"/>
          <w:color w:val="000000"/>
          <w:sz w:val="28"/>
        </w:rPr>
        <w:t xml:space="preserve">
      магистральные дороги регулируемого движения - дороги, предназначенные для обеспечения транспортной связи между районами города на отдельных направлениях и участках, преимущественно грузового движения, осуществляемого вне жилой застройки; обеспечивают выходы на внешние автомобильные дороги. Пересекаются с улицами и дорогами, как правило, в одном уровне; </w:t>
      </w:r>
      <w:r>
        <w:br/>
      </w:r>
      <w:r>
        <w:rPr>
          <w:rFonts w:ascii="Times New Roman"/>
          <w:b w:val="false"/>
          <w:i w:val="false"/>
          <w:color w:val="000000"/>
          <w:sz w:val="28"/>
        </w:rPr>
        <w:t xml:space="preserve">
      магистральные дороги скоростного движения - дороги, предназначенные для обеспечения скоростной транспортной связи между промышленными и планировочными районами, обеспечивающие выходы на внешние автомобильные дороги, к аэропортам, крупным зонам массового отдыха и поселениям. Пересекаются с магистральными улицами и дорогами в разных уровнях; </w:t>
      </w:r>
      <w:r>
        <w:br/>
      </w:r>
      <w:r>
        <w:rPr>
          <w:rFonts w:ascii="Times New Roman"/>
          <w:b w:val="false"/>
          <w:i w:val="false"/>
          <w:color w:val="000000"/>
          <w:sz w:val="28"/>
        </w:rPr>
        <w:t xml:space="preserve">
      магистральные улицы общегородского значения: </w:t>
      </w:r>
      <w:r>
        <w:br/>
      </w:r>
      <w:r>
        <w:rPr>
          <w:rFonts w:ascii="Times New Roman"/>
          <w:b w:val="false"/>
          <w:i w:val="false"/>
          <w:color w:val="000000"/>
          <w:sz w:val="28"/>
        </w:rPr>
        <w:t xml:space="preserve">
      непрерывного движения - улицы, предназначенные для обеспечения транспортной связи между жилыми, промышленными районами и центром города, а также другими магистральными улицами, городскими и внешними автомобильными дорогами. Обеспечивают движение транспорта по основным направлениям в разных уровнях; </w:t>
      </w:r>
      <w:r>
        <w:br/>
      </w:r>
      <w:r>
        <w:rPr>
          <w:rFonts w:ascii="Times New Roman"/>
          <w:b w:val="false"/>
          <w:i w:val="false"/>
          <w:color w:val="000000"/>
          <w:sz w:val="28"/>
        </w:rPr>
        <w:t xml:space="preserve">
      регулируемого движения - улицы, предназначенные для обеспечения транспортной связи между жилыми, промышленными районами и центром города, центрами планировочных районов; выходы на магистральные улицы и дороги и внешние автомобильные дороги. Пересекаются с магистральными улицами и дорогами, как правило, в одном уровне; </w:t>
      </w:r>
      <w:r>
        <w:br/>
      </w:r>
      <w:r>
        <w:rPr>
          <w:rFonts w:ascii="Times New Roman"/>
          <w:b w:val="false"/>
          <w:i w:val="false"/>
          <w:color w:val="000000"/>
          <w:sz w:val="28"/>
        </w:rPr>
        <w:t xml:space="preserve">
      магистральные улицы районного значения - улицы, предназначенные для обеспечения транспортной и пешеходной связи между жилыми районами в городе, а также между жилыми, промышленными районами и центром города; выходы на другие магистральные улицы, а также обеспечение пешеходной и транспортной связи (преимущественно общественный пассажирский транспорт) в пределах планировочного района; </w:t>
      </w:r>
      <w:r>
        <w:br/>
      </w:r>
      <w:r>
        <w:rPr>
          <w:rFonts w:ascii="Times New Roman"/>
          <w:b w:val="false"/>
          <w:i w:val="false"/>
          <w:color w:val="000000"/>
          <w:sz w:val="28"/>
        </w:rPr>
        <w:t xml:space="preserve">
      микрорайон - градообразующий структурно-планировочный элемент застройки, не расчлененный магистральными улицами, являющийся либо селитебной, либо производственной, либо ландшафтно-рекреационной территорией в установленных границах; </w:t>
      </w:r>
      <w:r>
        <w:br/>
      </w:r>
      <w:r>
        <w:rPr>
          <w:rFonts w:ascii="Times New Roman"/>
          <w:b w:val="false"/>
          <w:i w:val="false"/>
          <w:color w:val="000000"/>
          <w:sz w:val="28"/>
        </w:rPr>
        <w:t>
      наименования - имена собственные, присваиваемые составным частям города Астаны, служащие для их выделения и распознавания;</w:t>
      </w:r>
      <w:r>
        <w:br/>
      </w:r>
      <w:r>
        <w:rPr>
          <w:rFonts w:ascii="Times New Roman"/>
          <w:b w:val="false"/>
          <w:i w:val="false"/>
          <w:color w:val="000000"/>
          <w:sz w:val="28"/>
        </w:rPr>
        <w:t xml:space="preserve">
      ономастическая комиссия - консультативно-совещательный орган, создаваемый акиматом города Астаны для подготовки предложений по реализации государственной языковой политики в области ономастики с целью формирования единого подхода к наименованию географических объектов, упорядочения употреблений и учета наименований, восстановления и сохранения исторических названий как составной части историко-культурного наследия Республики Казахстан; </w:t>
      </w:r>
      <w:r>
        <w:br/>
      </w:r>
      <w:r>
        <w:rPr>
          <w:rFonts w:ascii="Times New Roman"/>
          <w:b w:val="false"/>
          <w:i w:val="false"/>
          <w:color w:val="000000"/>
          <w:sz w:val="28"/>
        </w:rPr>
        <w:t xml:space="preserve">
      орган архитектуры - исполнительный орган, финансируемый из местного бюджета, уполномоченный акимом осуществлять регулирование в сфере архитектуры и градостроительства; </w:t>
      </w:r>
      <w:r>
        <w:br/>
      </w:r>
      <w:r>
        <w:rPr>
          <w:rFonts w:ascii="Times New Roman"/>
          <w:b w:val="false"/>
          <w:i w:val="false"/>
          <w:color w:val="000000"/>
          <w:sz w:val="28"/>
        </w:rPr>
        <w:t xml:space="preserve">
      орган по языкам - исполнительный орган, финансируемый из местного бюджета, уполномоченный акимом осуществлять регулирование в сфере развития языков; </w:t>
      </w:r>
      <w:r>
        <w:br/>
      </w:r>
      <w:r>
        <w:rPr>
          <w:rFonts w:ascii="Times New Roman"/>
          <w:b w:val="false"/>
          <w:i w:val="false"/>
          <w:color w:val="000000"/>
          <w:sz w:val="28"/>
        </w:rPr>
        <w:t xml:space="preserve">
      парк - определенная замкнутыми границами обособленная озелененная городская территория общего пользования, организованная на селитебной территории города и предназначенная для массового отдыха населения площадью не менее десяти гектаров; </w:t>
      </w:r>
      <w:r>
        <w:br/>
      </w:r>
      <w:r>
        <w:rPr>
          <w:rFonts w:ascii="Times New Roman"/>
          <w:b w:val="false"/>
          <w:i w:val="false"/>
          <w:color w:val="000000"/>
          <w:sz w:val="28"/>
        </w:rPr>
        <w:t xml:space="preserve">
      переулок, проезд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городской застройки внутри районов, микрорайонов, кварталов, обеспечивающий сквозную транспортную связь между двумя улицами (создает два "т"-образных перекрестка); </w:t>
      </w:r>
      <w:r>
        <w:br/>
      </w:r>
      <w:r>
        <w:rPr>
          <w:rFonts w:ascii="Times New Roman"/>
          <w:b w:val="false"/>
          <w:i w:val="false"/>
          <w:color w:val="000000"/>
          <w:sz w:val="28"/>
        </w:rPr>
        <w:t xml:space="preserve">
      площадь - поименованный градостроительный элемент, имеющий замкнутые границы; </w:t>
      </w:r>
      <w:r>
        <w:br/>
      </w:r>
      <w:r>
        <w:rPr>
          <w:rFonts w:ascii="Times New Roman"/>
          <w:b w:val="false"/>
          <w:i w:val="false"/>
          <w:color w:val="000000"/>
          <w:sz w:val="28"/>
        </w:rPr>
        <w:t xml:space="preserve">
      порядковый номер объекта - элемент структуры адреса объекта: простой номер объекта, состоящий из последовательности цифр, с возможным добавлением буквы и (или) дроби, присваиваемый объекту, имеющему наименование (улица, микрорайон и прочее); </w:t>
      </w:r>
      <w:r>
        <w:br/>
      </w:r>
      <w:r>
        <w:rPr>
          <w:rFonts w:ascii="Times New Roman"/>
          <w:b w:val="false"/>
          <w:i w:val="false"/>
          <w:color w:val="000000"/>
          <w:sz w:val="28"/>
        </w:rPr>
        <w:t xml:space="preserve">
      пристроенные объекты - объекты, организованные в зданиях и сооружениях путем пристройки к зданию, сооружению дополнительного помещения, при этом, как правило, несущие самостоятельное функциональное назначение; </w:t>
      </w:r>
      <w:r>
        <w:br/>
      </w:r>
      <w:r>
        <w:rPr>
          <w:rFonts w:ascii="Times New Roman"/>
          <w:b w:val="false"/>
          <w:i w:val="false"/>
          <w:color w:val="000000"/>
          <w:sz w:val="28"/>
        </w:rPr>
        <w:t xml:space="preserve">
      проект детальной планировки (ПДП) - проект планировки застройки территории, выполненный на основе генерального плана города Астаны, устанавливающий основные направления планировочной организации территории с определением функционально-градостроительного зонирования; красные линии и линии регулирования застройки; резервирование территорий под размещение объектов социального, культурного и коммунального обслуживания населения; организацию улично-дорожной сети и транспортного обслуживания, трассировку инженерных коммуникаций; поперечные профили улиц; благоустройство и озеленение территорий; публичные градостроительные сервитуты и иные требования; </w:t>
      </w:r>
      <w:r>
        <w:br/>
      </w:r>
      <w:r>
        <w:rPr>
          <w:rFonts w:ascii="Times New Roman"/>
          <w:b w:val="false"/>
          <w:i w:val="false"/>
          <w:color w:val="000000"/>
          <w:sz w:val="28"/>
        </w:rPr>
        <w:t xml:space="preserve">
      производственная территория - территория, предназначенная для размещения промышленных предприятий и связанных с ними объектов, комплекс научных учреждений с их опытными производствами, коммунально-складскими объектами, сооружениями внешнего транспорта; </w:t>
      </w:r>
      <w:r>
        <w:br/>
      </w:r>
      <w:r>
        <w:rPr>
          <w:rFonts w:ascii="Times New Roman"/>
          <w:b w:val="false"/>
          <w:i w:val="false"/>
          <w:color w:val="000000"/>
          <w:sz w:val="28"/>
        </w:rPr>
        <w:t xml:space="preserve">
      проспект - магистральная дорога или магистральная улица общегородского значения; </w:t>
      </w:r>
      <w:r>
        <w:br/>
      </w:r>
      <w:r>
        <w:rPr>
          <w:rFonts w:ascii="Times New Roman"/>
          <w:b w:val="false"/>
          <w:i w:val="false"/>
          <w:color w:val="000000"/>
          <w:sz w:val="28"/>
        </w:rPr>
        <w:t xml:space="preserve">
      район - административно-территориальная единица в составе города Астаны, определенная в соответствии с законодательством об административно-территориальном устройстве; </w:t>
      </w:r>
      <w:r>
        <w:br/>
      </w:r>
      <w:r>
        <w:rPr>
          <w:rFonts w:ascii="Times New Roman"/>
          <w:b w:val="false"/>
          <w:i w:val="false"/>
          <w:color w:val="000000"/>
          <w:sz w:val="28"/>
        </w:rPr>
        <w:t xml:space="preserve">
      сад жилого района - парк - определенная замкнутыми границами обособленная озелененная городская территория общего пользования, организованная на селитебной территории города и предназначенная для массового отдыха населения площадью от трех до десяти гектаров; </w:t>
      </w:r>
      <w:r>
        <w:br/>
      </w:r>
      <w:r>
        <w:rPr>
          <w:rFonts w:ascii="Times New Roman"/>
          <w:b w:val="false"/>
          <w:i w:val="false"/>
          <w:color w:val="000000"/>
          <w:sz w:val="28"/>
        </w:rPr>
        <w:t xml:space="preserve">
      санитарно-защитная зона - территория, отделяющая зоны специального назначения, а также промышленные предприятия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с целью ослабления воздействия на них неблагоприятных факторов; </w:t>
      </w:r>
      <w:r>
        <w:br/>
      </w:r>
      <w:r>
        <w:rPr>
          <w:rFonts w:ascii="Times New Roman"/>
          <w:b w:val="false"/>
          <w:i w:val="false"/>
          <w:color w:val="000000"/>
          <w:sz w:val="28"/>
        </w:rPr>
        <w:t xml:space="preserve">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создания специальных санитарно-защитных зон; </w:t>
      </w:r>
      <w:r>
        <w:br/>
      </w:r>
      <w:r>
        <w:rPr>
          <w:rFonts w:ascii="Times New Roman"/>
          <w:b w:val="false"/>
          <w:i w:val="false"/>
          <w:color w:val="000000"/>
          <w:sz w:val="28"/>
        </w:rPr>
        <w:t xml:space="preserve">
      сквер - определенная замкнутыми границами обособленная озелененная городская территория общего пользования, организованная на селитебной территории города и предназначенная для массового отдыха населения площадью не более трех гектаров; </w:t>
      </w:r>
      <w:r>
        <w:br/>
      </w:r>
      <w:r>
        <w:rPr>
          <w:rFonts w:ascii="Times New Roman"/>
          <w:b w:val="false"/>
          <w:i w:val="false"/>
          <w:color w:val="000000"/>
          <w:sz w:val="28"/>
        </w:rPr>
        <w:t xml:space="preserve">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временного пребывания (перемещения) людей, размещения и хранения материальных ценностей и грузов, а также размещения (прокладки, проводки) оборудования или коммуникаций. Сооружение может иметь художественно-эстетическое, декоративно-прикладное либо мемориальное назначение; </w:t>
      </w:r>
      <w:r>
        <w:br/>
      </w:r>
      <w:r>
        <w:rPr>
          <w:rFonts w:ascii="Times New Roman"/>
          <w:b w:val="false"/>
          <w:i w:val="false"/>
          <w:color w:val="000000"/>
          <w:sz w:val="28"/>
        </w:rPr>
        <w:t xml:space="preserve">
      трасса, шоссе - магистральная дорога или магистральная улица в пределах городской черты, обеспечивающая междугородние транспортные связи; </w:t>
      </w:r>
      <w:r>
        <w:br/>
      </w:r>
      <w:r>
        <w:rPr>
          <w:rFonts w:ascii="Times New Roman"/>
          <w:b w:val="false"/>
          <w:i w:val="false"/>
          <w:color w:val="000000"/>
          <w:sz w:val="28"/>
        </w:rPr>
        <w:t xml:space="preserve">
      тупик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городской застройки внутри районов, микрорайонов, кварталов, не образующий сквозные транспортные связи между улицами (создает один "т"-образный перекресток); </w:t>
      </w:r>
      <w:r>
        <w:br/>
      </w:r>
      <w:r>
        <w:rPr>
          <w:rFonts w:ascii="Times New Roman"/>
          <w:b w:val="false"/>
          <w:i w:val="false"/>
          <w:color w:val="000000"/>
          <w:sz w:val="28"/>
        </w:rPr>
        <w:t xml:space="preserve">
      улица - магистральная улица районного значения, улица или дорога местного значения; </w:t>
      </w:r>
      <w:r>
        <w:br/>
      </w:r>
      <w:r>
        <w:rPr>
          <w:rFonts w:ascii="Times New Roman"/>
          <w:b w:val="false"/>
          <w:i w:val="false"/>
          <w:color w:val="000000"/>
          <w:sz w:val="28"/>
        </w:rPr>
        <w:t xml:space="preserve">
      улицы и дороги местного значения: </w:t>
      </w:r>
      <w:r>
        <w:br/>
      </w:r>
      <w:r>
        <w:rPr>
          <w:rFonts w:ascii="Times New Roman"/>
          <w:b w:val="false"/>
          <w:i w:val="false"/>
          <w:color w:val="000000"/>
          <w:sz w:val="28"/>
        </w:rPr>
        <w:t xml:space="preserve">
      парковые дороги - обеспечивающие транспортную связь в пределах территории парков и лесопарков, преимущественно для движения легковых автомобилей; </w:t>
      </w:r>
      <w:r>
        <w:br/>
      </w:r>
      <w:r>
        <w:rPr>
          <w:rFonts w:ascii="Times New Roman"/>
          <w:b w:val="false"/>
          <w:i w:val="false"/>
          <w:color w:val="000000"/>
          <w:sz w:val="28"/>
        </w:rPr>
        <w:t xml:space="preserve">
      пешеходные улицы и дороги - обеспечивающие пешеходную связь с местами труда, учреждениями и предприятиями обслуживания, местами отдыха и остановочными пунктами общественного транспорта; </w:t>
      </w:r>
      <w:r>
        <w:br/>
      </w:r>
      <w:r>
        <w:rPr>
          <w:rFonts w:ascii="Times New Roman"/>
          <w:b w:val="false"/>
          <w:i w:val="false"/>
          <w:color w:val="000000"/>
          <w:sz w:val="28"/>
        </w:rPr>
        <w:t xml:space="preserve">
      проезды - обеспечивающие подъезд транспортных средств к жилым и общественным зданиям, учреждениям, предприятиям и прочим объектам городской застройки внутри районов, микрорайонов, кварталов; </w:t>
      </w:r>
      <w:r>
        <w:br/>
      </w:r>
      <w:r>
        <w:rPr>
          <w:rFonts w:ascii="Times New Roman"/>
          <w:b w:val="false"/>
          <w:i w:val="false"/>
          <w:color w:val="000000"/>
          <w:sz w:val="28"/>
        </w:rPr>
        <w:t>
      указатель - цветографическое изображение установленной геометрической формы, созданное с использованием светоизлучающих, светоотражающих, контрастных объектов, материалов, представляющие собой изображения, содержащие поясняющие надписи, цифры, предназначенные для обеспечения граждан информацией о местонахождении, расположении улиц, зданий и сооружений;</w:t>
      </w:r>
      <w:r>
        <w:br/>
      </w:r>
      <w:r>
        <w:rPr>
          <w:rFonts w:ascii="Times New Roman"/>
          <w:b w:val="false"/>
          <w:i w:val="false"/>
          <w:color w:val="000000"/>
          <w:sz w:val="28"/>
        </w:rPr>
        <w:t>
      составная часть города (градостроительный элемент) – район, микрорайон в городе, площадь, проспект, бульвар, квартал, шоссе, трасса, улица, переулок, проезд, тупик, аллея, парк, сад жилого района, сквер, мост;</w:t>
      </w:r>
      <w:r>
        <w:br/>
      </w:r>
      <w:r>
        <w:rPr>
          <w:rFonts w:ascii="Times New Roman"/>
          <w:b w:val="false"/>
          <w:i w:val="false"/>
          <w:color w:val="000000"/>
          <w:sz w:val="28"/>
        </w:rPr>
        <w:t xml:space="preserve">
       геоним - обобщающее понятие для названий улиц, площадей, линий, аллей, бульваров, дорог, набережных, переулков, проспектов, проездов и так далее, то есть для поименованных градостроительных объектов, обеспечивающих транспортные и пешеходные связи между жилыми районами, общественными центрами, кварталами, между жилыми районами и промышленными зонами; </w:t>
      </w:r>
      <w:r>
        <w:br/>
      </w:r>
      <w:r>
        <w:rPr>
          <w:rFonts w:ascii="Times New Roman"/>
          <w:b w:val="false"/>
          <w:i w:val="false"/>
          <w:color w:val="000000"/>
          <w:sz w:val="28"/>
        </w:rPr>
        <w:t xml:space="preserve">
      кондоминиум - особая форма собственности на недвижимость как единый имущественный комплекс, при которой помещения находятся в раздельной (индивидуальной) собственности граждан, юридических лиц, государства, а общее имущество принадлежит им на праве общей долевой собственности; </w:t>
      </w:r>
      <w:r>
        <w:br/>
      </w:r>
      <w:r>
        <w:rPr>
          <w:rFonts w:ascii="Times New Roman"/>
          <w:b w:val="false"/>
          <w:i w:val="false"/>
          <w:color w:val="000000"/>
          <w:sz w:val="28"/>
        </w:rPr>
        <w:t xml:space="preserve">
      кадастровый номер - индивидуальный, не повторяющийся на территории Республики Казахстан код земельного участка, который присваивается в соответствии с процедурой, установленной законодательством Республики Казахстан, и сохраняется до момента существования земельного участка как единого целого; </w:t>
      </w:r>
      <w:r>
        <w:br/>
      </w:r>
      <w:r>
        <w:rPr>
          <w:rFonts w:ascii="Times New Roman"/>
          <w:b w:val="false"/>
          <w:i w:val="false"/>
          <w:color w:val="000000"/>
          <w:sz w:val="28"/>
        </w:rPr>
        <w:t xml:space="preserve">
      общежитие - жилое здание, специально построенное или переоборудованное для проживания лиц, работающих по трудовому договору, студентов, курсантов, аспирантов и учащихся в период учебы, а также других лиц, имеющих трудовой договор с собственником или владельцем общежития; </w:t>
      </w:r>
      <w:r>
        <w:br/>
      </w:r>
      <w:r>
        <w:rPr>
          <w:rFonts w:ascii="Times New Roman"/>
          <w:b w:val="false"/>
          <w:i w:val="false"/>
          <w:color w:val="000000"/>
          <w:sz w:val="28"/>
        </w:rPr>
        <w:t xml:space="preserve">
      нежилое помещение - отдельное помещение, используемое для иных, чем постоянное проживание, целей, за исключением частей жилого дома (жилого здания), являющихся общим имуществом; </w:t>
      </w:r>
      <w:r>
        <w:br/>
      </w:r>
      <w:r>
        <w:rPr>
          <w:rFonts w:ascii="Times New Roman"/>
          <w:b w:val="false"/>
          <w:i w:val="false"/>
          <w:color w:val="000000"/>
          <w:sz w:val="28"/>
        </w:rPr>
        <w:t xml:space="preserve">
      объекты недвижимости - земельные участки и прочно связанные с ними объекты и части объектов, перемещение которых без несоразмерного ущерба их назначению невозможно; </w:t>
      </w:r>
      <w:r>
        <w:br/>
      </w:r>
      <w:r>
        <w:rPr>
          <w:rFonts w:ascii="Times New Roman"/>
          <w:b w:val="false"/>
          <w:i w:val="false"/>
          <w:color w:val="000000"/>
          <w:sz w:val="28"/>
        </w:rPr>
        <w:t xml:space="preserve">
      встроено-пристроенные помещения - помещения, имеющие как пристроенную к основному зданию, так и встроенную в него часть; </w:t>
      </w:r>
      <w:r>
        <w:br/>
      </w:r>
      <w:r>
        <w:rPr>
          <w:rFonts w:ascii="Times New Roman"/>
          <w:b w:val="false"/>
          <w:i w:val="false"/>
          <w:color w:val="000000"/>
          <w:sz w:val="28"/>
        </w:rPr>
        <w:t xml:space="preserve">
      пристроенные помещения - примыкающие к нижним этажам основного здания отдельные помещения (группа помещений), функционально не связанных с основным жилым зданием; </w:t>
      </w:r>
      <w:r>
        <w:br/>
      </w:r>
      <w:r>
        <w:rPr>
          <w:rFonts w:ascii="Times New Roman"/>
          <w:b w:val="false"/>
          <w:i w:val="false"/>
          <w:color w:val="000000"/>
          <w:sz w:val="28"/>
        </w:rPr>
        <w:t xml:space="preserve">
      раздельная (индивидуальная) собственность - собственность граждан, юридических лиц или государства на помещение в составе жилого дома (жилого здания), в котором образована особая форма собственности на недвижимость - кондоминиум. </w:t>
      </w:r>
    </w:p>
    <w:bookmarkEnd w:id="4"/>
    <w:p>
      <w:pPr>
        <w:spacing w:after="0"/>
        <w:ind w:left="0"/>
        <w:jc w:val="both"/>
      </w:pPr>
      <w:r>
        <w:rPr>
          <w:rFonts w:ascii="Times New Roman"/>
          <w:b w:val="false"/>
          <w:i w:val="false"/>
          <w:color w:val="ff0000"/>
          <w:sz w:val="28"/>
        </w:rPr>
        <w:t xml:space="preserve">       Сноска. Пункт 1 с изменениями, внесенными постановлением Акимата города Астаны от 20.08.2008 </w:t>
      </w:r>
      <w:r>
        <w:rPr>
          <w:rFonts w:ascii="Times New Roman"/>
          <w:b w:val="false"/>
          <w:i w:val="false"/>
          <w:color w:val="ff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5 </w:t>
      </w:r>
      <w:r>
        <w:rPr>
          <w:rFonts w:ascii="Times New Roman"/>
          <w:b w:val="false"/>
          <w:i w:val="false"/>
          <w:color w:val="ff0000"/>
          <w:sz w:val="28"/>
        </w:rPr>
        <w:t xml:space="preserve">); от 26.03.2012 </w:t>
      </w:r>
      <w:r>
        <w:rPr>
          <w:rFonts w:ascii="Times New Roman"/>
          <w:b w:val="false"/>
          <w:i w:val="false"/>
          <w:color w:val="ff0000"/>
          <w:sz w:val="28"/>
        </w:rPr>
        <w:t>№ 120-308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5"/>
    <w:p>
      <w:pPr>
        <w:spacing w:after="0"/>
        <w:ind w:left="0"/>
        <w:jc w:val="left"/>
      </w:pPr>
      <w:r>
        <w:rPr>
          <w:rFonts w:ascii="Times New Roman"/>
          <w:b/>
          <w:i w:val="false"/>
          <w:color w:val="000000"/>
        </w:rPr>
        <w:t xml:space="preserve"> 
  Глава 2. Государственное регулирование в сфере установки </w:t>
      </w:r>
      <w:r>
        <w:br/>
      </w:r>
      <w:r>
        <w:rPr>
          <w:rFonts w:ascii="Times New Roman"/>
          <w:b/>
          <w:i w:val="false"/>
          <w:color w:val="000000"/>
        </w:rPr>
        <w:t xml:space="preserve">
и эксплуатации указателей </w:t>
      </w:r>
    </w:p>
    <w:bookmarkEnd w:id="5"/>
    <w:bookmarkStart w:name="z28" w:id="6"/>
    <w:p>
      <w:pPr>
        <w:spacing w:after="0"/>
        <w:ind w:left="0"/>
        <w:jc w:val="both"/>
      </w:pPr>
      <w:r>
        <w:rPr>
          <w:rFonts w:ascii="Times New Roman"/>
          <w:b w:val="false"/>
          <w:i w:val="false"/>
          <w:color w:val="000000"/>
          <w:sz w:val="28"/>
        </w:rPr>
        <w:t xml:space="preserve">
      2. В сфере присвоения наименований районам в городе, улицам, проспектам и иным составным частям города, изменения транскрипции их названий, присвоения порядковых номеров земельным участкам, зданиям и сооружениям, установки и эксплуатации указателей регулирование осуществляют следующие государственные органы: </w:t>
      </w:r>
      <w:r>
        <w:br/>
      </w:r>
      <w:r>
        <w:rPr>
          <w:rFonts w:ascii="Times New Roman"/>
          <w:b w:val="false"/>
          <w:i w:val="false"/>
          <w:color w:val="000000"/>
          <w:sz w:val="28"/>
        </w:rPr>
        <w:t xml:space="preserve">
      1) орган архитектуры; </w:t>
      </w:r>
      <w:r>
        <w:br/>
      </w:r>
      <w:r>
        <w:rPr>
          <w:rFonts w:ascii="Times New Roman"/>
          <w:b w:val="false"/>
          <w:i w:val="false"/>
          <w:color w:val="000000"/>
          <w:sz w:val="28"/>
        </w:rPr>
        <w:t xml:space="preserve">
      2) орган по языкам; </w:t>
      </w:r>
      <w:r>
        <w:br/>
      </w:r>
      <w:r>
        <w:rPr>
          <w:rFonts w:ascii="Times New Roman"/>
          <w:b w:val="false"/>
          <w:i w:val="false"/>
          <w:color w:val="000000"/>
          <w:sz w:val="28"/>
        </w:rPr>
        <w:t xml:space="preserve">
      3) аппараты акимов районов города Астаны . </w:t>
      </w:r>
      <w:r>
        <w:br/>
      </w:r>
      <w:r>
        <w:rPr>
          <w:rFonts w:ascii="Times New Roman"/>
          <w:b w:val="false"/>
          <w:i w:val="false"/>
          <w:color w:val="000000"/>
          <w:sz w:val="28"/>
        </w:rPr>
        <w:t>
</w:t>
      </w:r>
      <w:r>
        <w:rPr>
          <w:rFonts w:ascii="Times New Roman"/>
          <w:b w:val="false"/>
          <w:i w:val="false"/>
          <w:color w:val="000000"/>
          <w:sz w:val="28"/>
        </w:rPr>
        <w:t xml:space="preserve">
      3. Орган архитектуры имеет следующие полномочия: </w:t>
      </w:r>
      <w:r>
        <w:br/>
      </w:r>
      <w:r>
        <w:rPr>
          <w:rFonts w:ascii="Times New Roman"/>
          <w:b w:val="false"/>
          <w:i w:val="false"/>
          <w:color w:val="000000"/>
          <w:sz w:val="28"/>
        </w:rPr>
        <w:t>
      выявляет земельные участки, здания, сооружения, встроенно-пристроенные и пристроенные помещения, не имеющие порядковые номера, присваивает им порядковые номера собственным приказом;</w:t>
      </w:r>
      <w:r>
        <w:br/>
      </w:r>
      <w:r>
        <w:rPr>
          <w:rFonts w:ascii="Times New Roman"/>
          <w:b w:val="false"/>
          <w:i w:val="false"/>
          <w:color w:val="000000"/>
          <w:sz w:val="28"/>
        </w:rPr>
        <w:t xml:space="preserve">
      формирует перечень улиц, не имеющих наименований; перечень улиц, наименования которых совпадают; перечень улиц, прекративших существование в связи со сносом находившихся на них объектов недвижимости и выступает с предложением по их переименованию или присвоению наименований; </w:t>
      </w:r>
      <w:r>
        <w:br/>
      </w:r>
      <w:r>
        <w:rPr>
          <w:rFonts w:ascii="Times New Roman"/>
          <w:b w:val="false"/>
          <w:i w:val="false"/>
          <w:color w:val="000000"/>
          <w:sz w:val="28"/>
        </w:rPr>
        <w:t xml:space="preserve">
      определяет категории градостроительных элементов, подлежащих наименованию или переименованию, включая категории дорог и улиц, используемых при присвоении наименований; </w:t>
      </w:r>
      <w:r>
        <w:br/>
      </w:r>
      <w:r>
        <w:rPr>
          <w:rFonts w:ascii="Times New Roman"/>
          <w:b w:val="false"/>
          <w:i w:val="false"/>
          <w:color w:val="000000"/>
          <w:sz w:val="28"/>
        </w:rPr>
        <w:t xml:space="preserve">
      контролирует включение в состав проектной документации заказчиком  расходов на изготовление и установку на фасадах проектируемых зданий и сооружений, на перекрестках проектируемых улиц указателей порядковых номеров зданий и сооружений, указателей наименований улиц и микрорайонов, угловых указателей наименований улиц; </w:t>
      </w:r>
      <w:r>
        <w:br/>
      </w:r>
      <w:r>
        <w:rPr>
          <w:rFonts w:ascii="Times New Roman"/>
          <w:b w:val="false"/>
          <w:i w:val="false"/>
          <w:color w:val="000000"/>
          <w:sz w:val="28"/>
        </w:rPr>
        <w:t xml:space="preserve">
      утверждает типовые эскизы указателей наименований микрорайонов и улиц, указателей порядковых номеров зданий и сооружений, угловых указателей наименований улиц города Астаны; </w:t>
      </w:r>
      <w:r>
        <w:br/>
      </w:r>
      <w:r>
        <w:rPr>
          <w:rFonts w:ascii="Times New Roman"/>
          <w:b w:val="false"/>
          <w:i w:val="false"/>
          <w:color w:val="000000"/>
          <w:sz w:val="28"/>
        </w:rPr>
        <w:t xml:space="preserve">
      утверждает эскизы указателей наименований улиц и микрорайонов, указателей порядковых номеров зданий и сооружений, прочих указателей, включаемых в состав проектной документации, разрабатываемой заказчиком; </w:t>
      </w:r>
      <w:r>
        <w:br/>
      </w:r>
      <w:r>
        <w:rPr>
          <w:rFonts w:ascii="Times New Roman"/>
          <w:b w:val="false"/>
          <w:i w:val="false"/>
          <w:color w:val="000000"/>
          <w:sz w:val="28"/>
        </w:rPr>
        <w:t xml:space="preserve">
      представляет органу, осуществляющему регистрацию сделок с недвижимостью, информацию о присвоении и (или) изменении наименований частей города, копии приказов о присвоении либо изменении порядковых номеров отдельных объектов; </w:t>
      </w:r>
      <w:r>
        <w:br/>
      </w:r>
      <w:r>
        <w:rPr>
          <w:rFonts w:ascii="Times New Roman"/>
          <w:b w:val="false"/>
          <w:i w:val="false"/>
          <w:color w:val="000000"/>
          <w:sz w:val="28"/>
        </w:rPr>
        <w:t xml:space="preserve">
       в составе государственной приемочной или приемочной комиссии по приемке зданий и сооружений в эксплуатацию контролирует наличие и установку в соответствии с настоящими Правилами указателей порядковых номеров зданий и сооружений, указателей наименований улиц и микрорайонов, прочих указателей на фасадах возведенных (построенных) зданий и сооружений, на пересечении улиц (перекрестках). </w:t>
      </w:r>
    </w:p>
    <w:bookmarkEnd w:id="6"/>
    <w:p>
      <w:pPr>
        <w:spacing w:after="0"/>
        <w:ind w:left="0"/>
        <w:jc w:val="both"/>
      </w:pPr>
      <w:r>
        <w:rPr>
          <w:rFonts w:ascii="Times New Roman"/>
          <w:b w:val="false"/>
          <w:i w:val="false"/>
          <w:color w:val="ff0000"/>
          <w:sz w:val="28"/>
        </w:rPr>
        <w:t xml:space="preserve">       Сноска. Пункт 3 с изменениями, внесенными постановлением Акимата города Астаны от 20.08.2008 </w:t>
      </w:r>
      <w:r>
        <w:rPr>
          <w:rFonts w:ascii="Times New Roman"/>
          <w:b w:val="false"/>
          <w:i w:val="false"/>
          <w:color w:val="ff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5 </w:t>
      </w:r>
      <w:r>
        <w:rPr>
          <w:rFonts w:ascii="Times New Roman"/>
          <w:b w:val="false"/>
          <w:i w:val="false"/>
          <w:color w:val="ff0000"/>
          <w:sz w:val="28"/>
        </w:rPr>
        <w:t xml:space="preserve">); от 26.03.2012 </w:t>
      </w:r>
      <w:r>
        <w:rPr>
          <w:rFonts w:ascii="Times New Roman"/>
          <w:b w:val="false"/>
          <w:i w:val="false"/>
          <w:color w:val="ff0000"/>
          <w:sz w:val="28"/>
        </w:rPr>
        <w:t>№ 120-308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7"/>
    <w:p>
      <w:pPr>
        <w:spacing w:after="0"/>
        <w:ind w:left="0"/>
        <w:jc w:val="both"/>
      </w:pPr>
      <w:r>
        <w:rPr>
          <w:rFonts w:ascii="Times New Roman"/>
          <w:b w:val="false"/>
          <w:i w:val="false"/>
          <w:color w:val="000000"/>
          <w:sz w:val="28"/>
        </w:rPr>
        <w:t xml:space="preserve">
       4. Орган по языкам имеет следующие полномочия: </w:t>
      </w:r>
      <w:r>
        <w:br/>
      </w:r>
      <w:r>
        <w:rPr>
          <w:rFonts w:ascii="Times New Roman"/>
          <w:b w:val="false"/>
          <w:i w:val="false"/>
          <w:color w:val="000000"/>
          <w:sz w:val="28"/>
        </w:rPr>
        <w:t xml:space="preserve">
      контролирует правильность отображения установленных наименований микрорайонов, проспектов, бульваров, улиц и т.п. и соответствие их нормам, а также правильность отображения транскрипции установленных наименований на указателях; </w:t>
      </w:r>
      <w:r>
        <w:br/>
      </w:r>
      <w:r>
        <w:rPr>
          <w:rFonts w:ascii="Times New Roman"/>
          <w:b w:val="false"/>
          <w:i w:val="false"/>
          <w:color w:val="000000"/>
          <w:sz w:val="28"/>
        </w:rPr>
        <w:t xml:space="preserve">
      согласовывает эскизы указателей наименований улиц и микрорайонов, указателей порядковых номеров зданий и сооружений, прочих указателей, включаемых в состав проектной документации, разрабатываемой заказчиком, на предмет соответствия написания информации на указателях установленным наименованиям и правильности их транскрипции. </w:t>
      </w:r>
      <w:r>
        <w:br/>
      </w:r>
      <w:r>
        <w:rPr>
          <w:rFonts w:ascii="Times New Roman"/>
          <w:b w:val="false"/>
          <w:i w:val="false"/>
          <w:color w:val="000000"/>
          <w:sz w:val="28"/>
        </w:rPr>
        <w:t>
</w:t>
      </w:r>
      <w:r>
        <w:rPr>
          <w:rFonts w:ascii="Times New Roman"/>
          <w:b w:val="false"/>
          <w:i w:val="false"/>
          <w:color w:val="000000"/>
          <w:sz w:val="28"/>
        </w:rPr>
        <w:t xml:space="preserve">
      5. Аппараты акимов районов города Астаны имеет следующие полномочия: </w:t>
      </w:r>
      <w:r>
        <w:br/>
      </w:r>
      <w:r>
        <w:rPr>
          <w:rFonts w:ascii="Times New Roman"/>
          <w:b w:val="false"/>
          <w:i w:val="false"/>
          <w:color w:val="000000"/>
          <w:sz w:val="28"/>
        </w:rPr>
        <w:t xml:space="preserve">
      контролирует состояние указателей порядковых номеров зданий и сооружений, указателей наименований улиц и микрорайонов на фасадах зданий и сооружений, угловых указателей наименований улиц, устанавливаемых на перекрестках; </w:t>
      </w:r>
      <w:r>
        <w:br/>
      </w:r>
      <w:r>
        <w:rPr>
          <w:rFonts w:ascii="Times New Roman"/>
          <w:b w:val="false"/>
          <w:i w:val="false"/>
          <w:color w:val="000000"/>
          <w:sz w:val="28"/>
        </w:rPr>
        <w:t xml:space="preserve">
      при выявлении фактов утраты, повреждения, механической поломки указателей порядковых номеров зданий и сооружений, указателей наименований улиц и микрорайонов, угловых указателей наименований улиц и установлении фактов непринятия соответствующими лицами мер к замене утраченного либо поврежденного указателя принимает меры в соответствии с законодательством Республики Казахстан; </w:t>
      </w:r>
      <w:r>
        <w:br/>
      </w:r>
      <w:r>
        <w:rPr>
          <w:rFonts w:ascii="Times New Roman"/>
          <w:b w:val="false"/>
          <w:i w:val="false"/>
          <w:color w:val="000000"/>
          <w:sz w:val="28"/>
        </w:rPr>
        <w:t xml:space="preserve">
      обеспечивает установку угловых указателей наименований улиц, а также их ремонт, за исключением случаев, предусмотренных подпунктом 1 пункта 56 настоящих Правил. </w:t>
      </w:r>
    </w:p>
    <w:bookmarkEnd w:id="7"/>
    <w:p>
      <w:pPr>
        <w:spacing w:after="0"/>
        <w:ind w:left="0"/>
        <w:jc w:val="both"/>
      </w:pPr>
      <w:r>
        <w:rPr>
          <w:rFonts w:ascii="Times New Roman"/>
          <w:b w:val="false"/>
          <w:i w:val="false"/>
          <w:color w:val="ff0000"/>
          <w:sz w:val="28"/>
        </w:rPr>
        <w:t xml:space="preserve">       Сноска. Пункт 5 с изменениями, внесенными постановлением Акимата города Астаны от 20.08.2008 </w:t>
      </w:r>
      <w:r>
        <w:rPr>
          <w:rFonts w:ascii="Times New Roman"/>
          <w:b w:val="false"/>
          <w:i w:val="false"/>
          <w:color w:val="ff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5 </w:t>
      </w:r>
      <w:r>
        <w:rPr>
          <w:rFonts w:ascii="Times New Roman"/>
          <w:b w:val="false"/>
          <w:i w:val="false"/>
          <w:color w:val="ff0000"/>
          <w:sz w:val="28"/>
        </w:rPr>
        <w:t xml:space="preserve">). </w:t>
      </w:r>
    </w:p>
    <w:bookmarkStart w:name="z32" w:id="8"/>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Исключен постановлением акимата города Астаны</w:t>
      </w:r>
      <w:r>
        <w:rPr>
          <w:rFonts w:ascii="Times New Roman"/>
          <w:b w:val="false"/>
          <w:i w:val="false"/>
          <w:color w:val="000000"/>
          <w:sz w:val="28"/>
        </w:rPr>
        <w:t> </w:t>
      </w:r>
      <w:r>
        <w:rPr>
          <w:rFonts w:ascii="Times New Roman"/>
          <w:b w:val="false"/>
          <w:i w:val="false"/>
          <w:color w:val="ff0000"/>
          <w:sz w:val="28"/>
        </w:rPr>
        <w:t xml:space="preserve">от 26.03.2012 </w:t>
      </w:r>
      <w:r>
        <w:rPr>
          <w:rFonts w:ascii="Times New Roman"/>
          <w:b w:val="false"/>
          <w:i w:val="false"/>
          <w:color w:val="000000"/>
          <w:sz w:val="28"/>
        </w:rPr>
        <w:t>№ 120-308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5" w:id="9"/>
    <w:p>
      <w:pPr>
        <w:spacing w:after="0"/>
        <w:ind w:left="0"/>
        <w:jc w:val="left"/>
      </w:pPr>
      <w:r>
        <w:rPr>
          <w:rFonts w:ascii="Times New Roman"/>
          <w:b/>
          <w:i w:val="false"/>
          <w:color w:val="000000"/>
        </w:rPr>
        <w:t xml:space="preserve"> 
  Глава 3. Порядок присвоения наименований (переименования) </w:t>
      </w:r>
      <w:r>
        <w:br/>
      </w:r>
      <w:r>
        <w:rPr>
          <w:rFonts w:ascii="Times New Roman"/>
          <w:b/>
          <w:i w:val="false"/>
          <w:color w:val="000000"/>
        </w:rPr>
        <w:t xml:space="preserve">
районам, микрорайонам, улицам, проспектам и иным составным частям города, изменения транскрипции их названий </w:t>
      </w:r>
    </w:p>
    <w:bookmarkEnd w:id="9"/>
    <w:bookmarkStart w:name="z33" w:id="10"/>
    <w:p>
      <w:pPr>
        <w:spacing w:after="0"/>
        <w:ind w:left="0"/>
        <w:jc w:val="both"/>
      </w:pPr>
      <w:r>
        <w:rPr>
          <w:rFonts w:ascii="Times New Roman"/>
          <w:b w:val="false"/>
          <w:i w:val="false"/>
          <w:color w:val="000000"/>
          <w:sz w:val="28"/>
        </w:rPr>
        <w:t xml:space="preserve">
      7. Наименования частям города присваиваются для обеспечения их выделения и распознавания в пространстве. </w:t>
      </w:r>
      <w:r>
        <w:br/>
      </w:r>
      <w:r>
        <w:rPr>
          <w:rFonts w:ascii="Times New Roman"/>
          <w:b w:val="false"/>
          <w:i w:val="false"/>
          <w:color w:val="000000"/>
          <w:sz w:val="28"/>
        </w:rPr>
        <w:t xml:space="preserve">
      8. Присвоение наименований частям города производится по следующим этапам: </w:t>
      </w:r>
      <w:r>
        <w:br/>
      </w:r>
      <w:r>
        <w:rPr>
          <w:rFonts w:ascii="Times New Roman"/>
          <w:b w:val="false"/>
          <w:i w:val="false"/>
          <w:color w:val="000000"/>
          <w:sz w:val="28"/>
        </w:rPr>
        <w:t xml:space="preserve">
      1) орган архитектуры направляет в орган по языкам перечень частей города, которым не присвоены наименования, либо имеющим совпадающие наименования с приложением схемы пространственного расположения элемента и определением его границ. Одновременно с указанным перечнем орган архитектуры представляет перечень улиц, прекративших существование в связи со сносом находившихся на них объектов недвижимости (при их наличии); </w:t>
      </w:r>
      <w:r>
        <w:br/>
      </w:r>
      <w:r>
        <w:rPr>
          <w:rFonts w:ascii="Times New Roman"/>
          <w:b w:val="false"/>
          <w:i w:val="false"/>
          <w:color w:val="000000"/>
          <w:sz w:val="28"/>
        </w:rPr>
        <w:t xml:space="preserve">
      2) орган по языкам в течение 15 дней с момента поступления обращения по вопросу присвоения наименования или переименования градостроительного объекта организует заседание (заседания) ономастической комиссии для обсуждения вопросов присвоения наименований (переименования) частям города; </w:t>
      </w:r>
      <w:r>
        <w:br/>
      </w:r>
      <w:r>
        <w:rPr>
          <w:rFonts w:ascii="Times New Roman"/>
          <w:b w:val="false"/>
          <w:i w:val="false"/>
          <w:color w:val="000000"/>
          <w:sz w:val="28"/>
        </w:rPr>
        <w:t xml:space="preserve">
      3) ономастическая комиссия в течение 30 дней с момента представления материалов органом по языкам принимает решение рекомендовать акимату и маслихату города Астаны присвоить наименование (переименовать) градостроительным элементам; </w:t>
      </w:r>
      <w:r>
        <w:br/>
      </w:r>
      <w:r>
        <w:rPr>
          <w:rFonts w:ascii="Times New Roman"/>
          <w:b w:val="false"/>
          <w:i w:val="false"/>
          <w:color w:val="000000"/>
          <w:sz w:val="28"/>
        </w:rPr>
        <w:t xml:space="preserve">
      4) акимат города Астаны либо соглашается с рекомендацией ономастической комиссии по присвоению наименований градостроительным элементам и выносит предложение об утверждении наименований частей города на рассмотрение маслихата, либо не соглашается с представленной рекомендацией и возвращает материалы (в целом или по частям) в орган по языкам; </w:t>
      </w:r>
      <w:r>
        <w:br/>
      </w:r>
      <w:r>
        <w:rPr>
          <w:rFonts w:ascii="Times New Roman"/>
          <w:b w:val="false"/>
          <w:i w:val="false"/>
          <w:color w:val="000000"/>
          <w:sz w:val="28"/>
        </w:rPr>
        <w:t xml:space="preserve">
      5) маслихат города Астаны либо соглашается с решением акимата о присвоении наименований отдельным частям города и утверждает наименования частей города, либо не соглашается с решением акимата и возвращает материалы (в целом или по частям) в акимат; </w:t>
      </w:r>
      <w:r>
        <w:br/>
      </w:r>
      <w:r>
        <w:rPr>
          <w:rFonts w:ascii="Times New Roman"/>
          <w:b w:val="false"/>
          <w:i w:val="false"/>
          <w:color w:val="000000"/>
          <w:sz w:val="28"/>
        </w:rPr>
        <w:t xml:space="preserve">
      6) совместные решения акимата и маслихата города Астаны о присвоении наименований (переименовании) отдельным частям города передаются в орган архитектуры, который регистрирует составные части города согласно установленному порядку ведения адресного регистра и доводит до заинтересованных государственных органов и иных организаций с обязательным приложением схемы пространственного положения градостроительного элемента и точным определением его границ. </w:t>
      </w:r>
      <w:r>
        <w:br/>
      </w:r>
      <w:r>
        <w:rPr>
          <w:rFonts w:ascii="Times New Roman"/>
          <w:b w:val="false"/>
          <w:i w:val="false"/>
          <w:color w:val="000000"/>
          <w:sz w:val="28"/>
        </w:rPr>
        <w:t xml:space="preserve">
      Совместные решения акимата и маслихата о присвоении наименований учреждениям образования, культуры, здравоохранения и прочее направляются в государственную ономастическую комиссию при Правительстве Республики Казахстан с ходатайством о присвоении наименований. </w:t>
      </w:r>
    </w:p>
    <w:bookmarkEnd w:id="10"/>
    <w:p>
      <w:pPr>
        <w:spacing w:after="0"/>
        <w:ind w:left="0"/>
        <w:jc w:val="both"/>
      </w:pPr>
      <w:r>
        <w:rPr>
          <w:rFonts w:ascii="Times New Roman"/>
          <w:b w:val="false"/>
          <w:i w:val="false"/>
          <w:color w:val="ff0000"/>
          <w:sz w:val="28"/>
        </w:rPr>
        <w:t xml:space="preserve">       Сноска. Пункт 8 с изменениями, внесенными постановлением Акимата города Астаны от 20.08.2008 </w:t>
      </w:r>
      <w:r>
        <w:rPr>
          <w:rFonts w:ascii="Times New Roman"/>
          <w:b w:val="false"/>
          <w:i w:val="false"/>
          <w:color w:val="ff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5 </w:t>
      </w:r>
      <w:r>
        <w:rPr>
          <w:rFonts w:ascii="Times New Roman"/>
          <w:b w:val="false"/>
          <w:i w:val="false"/>
          <w:color w:val="ff0000"/>
          <w:sz w:val="28"/>
        </w:rPr>
        <w:t xml:space="preserve">). </w:t>
      </w:r>
    </w:p>
    <w:bookmarkStart w:name="z34" w:id="11"/>
    <w:p>
      <w:pPr>
        <w:spacing w:after="0"/>
        <w:ind w:left="0"/>
        <w:jc w:val="both"/>
      </w:pPr>
      <w:r>
        <w:rPr>
          <w:rFonts w:ascii="Times New Roman"/>
          <w:b w:val="false"/>
          <w:i w:val="false"/>
          <w:color w:val="000000"/>
          <w:sz w:val="28"/>
        </w:rPr>
        <w:t xml:space="preserve">
       9. Не допускается присвоение нескольких наименований одной части города. Исключение составляют проспекты (улицы, переулки, проезды) в случаях поворота более чем на тридцать градусов; в этих случаях от места поворота части города допускается присвоение обособленного наименования. </w:t>
      </w:r>
      <w:r>
        <w:br/>
      </w:r>
      <w:r>
        <w:rPr>
          <w:rFonts w:ascii="Times New Roman"/>
          <w:b w:val="false"/>
          <w:i w:val="false"/>
          <w:color w:val="000000"/>
          <w:sz w:val="28"/>
        </w:rPr>
        <w:t xml:space="preserve">
      Не допускается присвоение одного наименования нескольким градостроительным элементам одной категории. </w:t>
      </w:r>
      <w:r>
        <w:br/>
      </w:r>
      <w:r>
        <w:rPr>
          <w:rFonts w:ascii="Times New Roman"/>
          <w:b w:val="false"/>
          <w:i w:val="false"/>
          <w:color w:val="000000"/>
          <w:sz w:val="28"/>
        </w:rPr>
        <w:t>
</w:t>
      </w:r>
      <w:r>
        <w:rPr>
          <w:rFonts w:ascii="Times New Roman"/>
          <w:b w:val="false"/>
          <w:i w:val="false"/>
          <w:color w:val="000000"/>
          <w:sz w:val="28"/>
        </w:rPr>
        <w:t xml:space="preserve">
      10. В случае пересечения градостроительного элемента (проспекта, улицы) естественными преградами (реки, овраги и пр.) допускается присвоение отдельного наименования образующимся участкам. </w:t>
      </w:r>
      <w:r>
        <w:br/>
      </w:r>
      <w:r>
        <w:rPr>
          <w:rFonts w:ascii="Times New Roman"/>
          <w:b w:val="false"/>
          <w:i w:val="false"/>
          <w:color w:val="000000"/>
          <w:sz w:val="28"/>
        </w:rPr>
        <w:t>
</w:t>
      </w:r>
      <w:r>
        <w:rPr>
          <w:rFonts w:ascii="Times New Roman"/>
          <w:b w:val="false"/>
          <w:i w:val="false"/>
          <w:color w:val="000000"/>
          <w:sz w:val="28"/>
        </w:rPr>
        <w:t xml:space="preserve">
      11. В случае поэтапного освоения территорий города допускается разделение градостроительного элемента на отдельные участки с обособленными, логически связанными наименованиями, соответствующими фактическим этапам формирования и застройки данного градостроительного элемента во времени. </w:t>
      </w:r>
    </w:p>
    <w:bookmarkEnd w:id="11"/>
    <w:bookmarkStart w:name="z6" w:id="12"/>
    <w:p>
      <w:pPr>
        <w:spacing w:after="0"/>
        <w:ind w:left="0"/>
        <w:jc w:val="left"/>
      </w:pPr>
      <w:r>
        <w:rPr>
          <w:rFonts w:ascii="Times New Roman"/>
          <w:b/>
          <w:i w:val="false"/>
          <w:color w:val="000000"/>
        </w:rPr>
        <w:t xml:space="preserve"> 
  Глава 4. Ономастическая комиссия </w:t>
      </w:r>
      <w:r>
        <w:br/>
      </w:r>
      <w:r>
        <w:rPr>
          <w:rFonts w:ascii="Times New Roman"/>
          <w:b/>
          <w:i w:val="false"/>
          <w:color w:val="000000"/>
        </w:rPr>
        <w:t>
</w:t>
      </w:r>
      <w:r>
        <w:rPr>
          <w:rFonts w:ascii="Times New Roman"/>
          <w:b/>
          <w:i w:val="false"/>
          <w:color w:val="000000"/>
        </w:rPr>
        <w:t xml:space="preserve">
  § 1. Состав ономастической комиссии, организация ее работы </w:t>
      </w:r>
    </w:p>
    <w:bookmarkEnd w:id="12"/>
    <w:bookmarkStart w:name="z37" w:id="13"/>
    <w:p>
      <w:pPr>
        <w:spacing w:after="0"/>
        <w:ind w:left="0"/>
        <w:jc w:val="both"/>
      </w:pPr>
      <w:r>
        <w:rPr>
          <w:rFonts w:ascii="Times New Roman"/>
          <w:b w:val="false"/>
          <w:i w:val="false"/>
          <w:color w:val="000000"/>
          <w:sz w:val="28"/>
        </w:rPr>
        <w:t xml:space="preserve">
      12. Ономастическая комиссия создается акиматом города Астаны нечетным количеством от девяти до пятнадцати человек. Секретарь комиссии не является членом комиссии и не имеет права голоса при принятии ею решений. </w:t>
      </w:r>
      <w:r>
        <w:br/>
      </w:r>
      <w:r>
        <w:rPr>
          <w:rFonts w:ascii="Times New Roman"/>
          <w:b w:val="false"/>
          <w:i w:val="false"/>
          <w:color w:val="000000"/>
          <w:sz w:val="28"/>
        </w:rPr>
        <w:t xml:space="preserve">
      Рабочим органом ономастической комиссии является орган по языкам. </w:t>
      </w:r>
      <w:r>
        <w:br/>
      </w:r>
      <w:r>
        <w:rPr>
          <w:rFonts w:ascii="Times New Roman"/>
          <w:b w:val="false"/>
          <w:i w:val="false"/>
          <w:color w:val="000000"/>
          <w:sz w:val="28"/>
        </w:rPr>
        <w:t>
</w:t>
      </w:r>
      <w:r>
        <w:rPr>
          <w:rFonts w:ascii="Times New Roman"/>
          <w:b w:val="false"/>
          <w:i w:val="false"/>
          <w:color w:val="000000"/>
          <w:sz w:val="28"/>
        </w:rPr>
        <w:t xml:space="preserve">
      13. Заседания ономастической комиссии проводятся по мере необходимости и созываются рабочим органом. </w:t>
      </w:r>
      <w:r>
        <w:br/>
      </w:r>
      <w:r>
        <w:rPr>
          <w:rFonts w:ascii="Times New Roman"/>
          <w:b w:val="false"/>
          <w:i w:val="false"/>
          <w:color w:val="000000"/>
          <w:sz w:val="28"/>
        </w:rPr>
        <w:t>
</w:t>
      </w:r>
      <w:r>
        <w:rPr>
          <w:rFonts w:ascii="Times New Roman"/>
          <w:b w:val="false"/>
          <w:i w:val="false"/>
          <w:color w:val="000000"/>
          <w:sz w:val="28"/>
        </w:rPr>
        <w:t xml:space="preserve">
      14. Секретарем ономастической комиссии назначается сотрудник рабочего органа. Секретарь ономастической комиссии обеспечивает созыв членов ономастической комиссии, формирует повестки заседаний ономастической комиссии, решает иные вопросы. </w:t>
      </w:r>
    </w:p>
    <w:bookmarkEnd w:id="13"/>
    <w:bookmarkStart w:name="z8" w:id="14"/>
    <w:p>
      <w:pPr>
        <w:spacing w:after="0"/>
        <w:ind w:left="0"/>
        <w:jc w:val="left"/>
      </w:pPr>
      <w:r>
        <w:rPr>
          <w:rFonts w:ascii="Times New Roman"/>
          <w:b/>
          <w:i w:val="false"/>
          <w:color w:val="000000"/>
        </w:rPr>
        <w:t xml:space="preserve"> 
  § 2. Полномочия ономастической комиссии, </w:t>
      </w:r>
      <w:r>
        <w:br/>
      </w:r>
      <w:r>
        <w:rPr>
          <w:rFonts w:ascii="Times New Roman"/>
          <w:b/>
          <w:i w:val="false"/>
          <w:color w:val="000000"/>
        </w:rPr>
        <w:t xml:space="preserve">
порядок принятия решений </w:t>
      </w:r>
    </w:p>
    <w:bookmarkEnd w:id="14"/>
    <w:bookmarkStart w:name="z40" w:id="15"/>
    <w:p>
      <w:pPr>
        <w:spacing w:after="0"/>
        <w:ind w:left="0"/>
        <w:jc w:val="both"/>
      </w:pPr>
      <w:r>
        <w:rPr>
          <w:rFonts w:ascii="Times New Roman"/>
          <w:b w:val="false"/>
          <w:i w:val="false"/>
          <w:color w:val="000000"/>
          <w:sz w:val="28"/>
        </w:rPr>
        <w:t xml:space="preserve">
      15. Ономастическая комиссия осуществляет следующие полномочия: </w:t>
      </w:r>
      <w:r>
        <w:br/>
      </w:r>
      <w:r>
        <w:rPr>
          <w:rFonts w:ascii="Times New Roman"/>
          <w:b w:val="false"/>
          <w:i w:val="false"/>
          <w:color w:val="000000"/>
          <w:sz w:val="28"/>
        </w:rPr>
        <w:t xml:space="preserve">
      1) рассматривает предложения юридических и физических лиц относительно присвоения наименований (переименования) частям города; </w:t>
      </w:r>
      <w:r>
        <w:br/>
      </w:r>
      <w:r>
        <w:rPr>
          <w:rFonts w:ascii="Times New Roman"/>
          <w:b w:val="false"/>
          <w:i w:val="false"/>
          <w:color w:val="000000"/>
          <w:sz w:val="28"/>
        </w:rPr>
        <w:t xml:space="preserve">
      2) рекомендует акимату и маслихату города Астаны присвоить наименование (переименовать) части города; </w:t>
      </w:r>
      <w:r>
        <w:br/>
      </w:r>
      <w:r>
        <w:rPr>
          <w:rFonts w:ascii="Times New Roman"/>
          <w:b w:val="false"/>
          <w:i w:val="false"/>
          <w:color w:val="000000"/>
          <w:sz w:val="28"/>
        </w:rPr>
        <w:t xml:space="preserve">
      3) рекомендует акимату и маслихату города Астаны уточнить транскрипцию наименования части города. </w:t>
      </w:r>
      <w:r>
        <w:br/>
      </w:r>
      <w:r>
        <w:rPr>
          <w:rFonts w:ascii="Times New Roman"/>
          <w:b w:val="false"/>
          <w:i w:val="false"/>
          <w:color w:val="000000"/>
          <w:sz w:val="28"/>
        </w:rPr>
        <w:t>
</w:t>
      </w:r>
      <w:r>
        <w:rPr>
          <w:rFonts w:ascii="Times New Roman"/>
          <w:b w:val="false"/>
          <w:i w:val="false"/>
          <w:color w:val="000000"/>
          <w:sz w:val="28"/>
        </w:rPr>
        <w:t xml:space="preserve">
      16. Ономастическая комиссия вправе также оказывать на безвозмездной основе консультационную помощь заинтересованным организациям в решении вопросов, возникающих в процессе составления карт, атласов, изданий справочной литературы. </w:t>
      </w:r>
      <w:r>
        <w:br/>
      </w:r>
      <w:r>
        <w:rPr>
          <w:rFonts w:ascii="Times New Roman"/>
          <w:b w:val="false"/>
          <w:i w:val="false"/>
          <w:color w:val="000000"/>
          <w:sz w:val="28"/>
        </w:rPr>
        <w:t>
</w:t>
      </w:r>
      <w:r>
        <w:rPr>
          <w:rFonts w:ascii="Times New Roman"/>
          <w:b w:val="false"/>
          <w:i w:val="false"/>
          <w:color w:val="000000"/>
          <w:sz w:val="28"/>
        </w:rPr>
        <w:t xml:space="preserve">
      17. Решения комиссии принимаются открытым голосованием простым большинством голосов, в случае равенства голосов решающим является голос председателя комиссии. </w:t>
      </w:r>
      <w:r>
        <w:br/>
      </w:r>
      <w:r>
        <w:rPr>
          <w:rFonts w:ascii="Times New Roman"/>
          <w:b w:val="false"/>
          <w:i w:val="false"/>
          <w:color w:val="000000"/>
          <w:sz w:val="28"/>
        </w:rPr>
        <w:t>
</w:t>
      </w:r>
      <w:r>
        <w:rPr>
          <w:rFonts w:ascii="Times New Roman"/>
          <w:b w:val="false"/>
          <w:i w:val="false"/>
          <w:color w:val="000000"/>
          <w:sz w:val="28"/>
        </w:rPr>
        <w:t xml:space="preserve">
      18. Решения комиссии считаются правомочными, если в голосовании участвовали не менее половины ее членов. Члены ономастической комиссии не вправе воздерживаться от голосования. </w:t>
      </w:r>
    </w:p>
    <w:bookmarkEnd w:id="15"/>
    <w:bookmarkStart w:name="z9" w:id="16"/>
    <w:p>
      <w:pPr>
        <w:spacing w:after="0"/>
        <w:ind w:left="0"/>
        <w:jc w:val="left"/>
      </w:pPr>
      <w:r>
        <w:rPr>
          <w:rFonts w:ascii="Times New Roman"/>
          <w:b/>
          <w:i w:val="false"/>
          <w:color w:val="000000"/>
        </w:rPr>
        <w:t xml:space="preserve"> 
  Раздел 2. Присвоение порядковых номеров земельным </w:t>
      </w:r>
      <w:r>
        <w:br/>
      </w:r>
      <w:r>
        <w:rPr>
          <w:rFonts w:ascii="Times New Roman"/>
          <w:b/>
          <w:i w:val="false"/>
          <w:color w:val="000000"/>
        </w:rPr>
        <w:t xml:space="preserve">
участкам, зданиям и сооружениям, встроено-пристроенным и пристроенным помещениям города Астаны, </w:t>
      </w:r>
      <w:r>
        <w:br/>
      </w:r>
      <w:r>
        <w:rPr>
          <w:rFonts w:ascii="Times New Roman"/>
          <w:b/>
          <w:i w:val="false"/>
          <w:color w:val="000000"/>
        </w:rPr>
        <w:t xml:space="preserve">
установка и эксплуатация указателей </w:t>
      </w:r>
    </w:p>
    <w:bookmarkEnd w:id="16"/>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Акимата города Астаны от 20.08.2008 </w:t>
      </w:r>
      <w:r>
        <w:rPr>
          <w:rFonts w:ascii="Times New Roman"/>
          <w:b w:val="false"/>
          <w:i w:val="false"/>
          <w:color w:val="ff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5 </w:t>
      </w:r>
      <w:r>
        <w:rPr>
          <w:rFonts w:ascii="Times New Roman"/>
          <w:b w:val="false"/>
          <w:i w:val="false"/>
          <w:color w:val="ff0000"/>
          <w:sz w:val="28"/>
        </w:rPr>
        <w:t xml:space="preserve">). </w:t>
      </w:r>
    </w:p>
    <w:bookmarkStart w:name="z44" w:id="17"/>
    <w:p>
      <w:pPr>
        <w:spacing w:after="0"/>
        <w:ind w:left="0"/>
        <w:jc w:val="both"/>
      </w:pPr>
      <w:r>
        <w:rPr>
          <w:rFonts w:ascii="Times New Roman"/>
          <w:b w:val="false"/>
          <w:i w:val="false"/>
          <w:color w:val="000000"/>
          <w:sz w:val="28"/>
        </w:rPr>
        <w:t xml:space="preserve">
      19. Присвоение порядковых номеров земельным участкам, зданиям и сооружениям, встроено-пристроенным и пристроенным помещениям , установка и эксплуатация указателей предназначены для формирования на территории города Астаны единой системы определения местоположения (местонахождения) микрорайонов, улиц, зданий, строений и иных объектов. </w:t>
      </w:r>
    </w:p>
    <w:bookmarkEnd w:id="17"/>
    <w:p>
      <w:pPr>
        <w:spacing w:after="0"/>
        <w:ind w:left="0"/>
        <w:jc w:val="both"/>
      </w:pPr>
      <w:r>
        <w:rPr>
          <w:rFonts w:ascii="Times New Roman"/>
          <w:b w:val="false"/>
          <w:i w:val="false"/>
          <w:color w:val="ff0000"/>
          <w:sz w:val="28"/>
        </w:rPr>
        <w:t xml:space="preserve">       Сноска. Пункт 19 с изменениями, внесенными постановлением Акимата города Астаны от 20.08.2008 </w:t>
      </w:r>
      <w:r>
        <w:rPr>
          <w:rFonts w:ascii="Times New Roman"/>
          <w:b w:val="false"/>
          <w:i w:val="false"/>
          <w:color w:val="ff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5 </w:t>
      </w:r>
      <w:r>
        <w:rPr>
          <w:rFonts w:ascii="Times New Roman"/>
          <w:b w:val="false"/>
          <w:i w:val="false"/>
          <w:color w:val="ff0000"/>
          <w:sz w:val="28"/>
        </w:rPr>
        <w:t xml:space="preserve">). </w:t>
      </w:r>
    </w:p>
    <w:bookmarkStart w:name="z45" w:id="18"/>
    <w:p>
      <w:pPr>
        <w:spacing w:after="0"/>
        <w:ind w:left="0"/>
        <w:jc w:val="both"/>
      </w:pPr>
      <w:r>
        <w:rPr>
          <w:rFonts w:ascii="Times New Roman"/>
          <w:b w:val="false"/>
          <w:i w:val="false"/>
          <w:color w:val="000000"/>
          <w:sz w:val="28"/>
        </w:rPr>
        <w:t xml:space="preserve">
       20. Каждый земельный участок, здание и сооружение,  встроено-пристроенным и пристроенным помещениям, расположенные на территории города Астаны, должны иметь свой уникальный адрес. </w:t>
      </w:r>
    </w:p>
    <w:bookmarkEnd w:id="18"/>
    <w:p>
      <w:pPr>
        <w:spacing w:after="0"/>
        <w:ind w:left="0"/>
        <w:jc w:val="both"/>
      </w:pPr>
      <w:r>
        <w:rPr>
          <w:rFonts w:ascii="Times New Roman"/>
          <w:b w:val="false"/>
          <w:i w:val="false"/>
          <w:color w:val="ff0000"/>
          <w:sz w:val="28"/>
        </w:rPr>
        <w:t xml:space="preserve">       Сноска. Пункт 20 с изменениями, внесенными постановлением Акимата города Астаны от 20.08.2008 </w:t>
      </w:r>
      <w:r>
        <w:rPr>
          <w:rFonts w:ascii="Times New Roman"/>
          <w:b w:val="false"/>
          <w:i w:val="false"/>
          <w:color w:val="ff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5 </w:t>
      </w:r>
      <w:r>
        <w:rPr>
          <w:rFonts w:ascii="Times New Roman"/>
          <w:b w:val="false"/>
          <w:i w:val="false"/>
          <w:color w:val="ff0000"/>
          <w:sz w:val="28"/>
        </w:rPr>
        <w:t xml:space="preserve">). </w:t>
      </w:r>
    </w:p>
    <w:bookmarkStart w:name="z46" w:id="19"/>
    <w:p>
      <w:pPr>
        <w:spacing w:after="0"/>
        <w:ind w:left="0"/>
        <w:jc w:val="both"/>
      </w:pPr>
      <w:r>
        <w:rPr>
          <w:rFonts w:ascii="Times New Roman"/>
          <w:b w:val="false"/>
          <w:i w:val="false"/>
          <w:color w:val="000000"/>
          <w:sz w:val="28"/>
        </w:rPr>
        <w:t xml:space="preserve">
       21. Объектами недвижимости, которым присваивается порядковый номер в соответствии с настоящими Правилами, являются: </w:t>
      </w:r>
      <w:r>
        <w:br/>
      </w:r>
      <w:r>
        <w:rPr>
          <w:rFonts w:ascii="Times New Roman"/>
          <w:b w:val="false"/>
          <w:i w:val="false"/>
          <w:color w:val="000000"/>
          <w:sz w:val="28"/>
        </w:rPr>
        <w:t xml:space="preserve">
      1) земельные участки (неосвоенные и застроенные); </w:t>
      </w:r>
      <w:r>
        <w:br/>
      </w:r>
      <w:r>
        <w:rPr>
          <w:rFonts w:ascii="Times New Roman"/>
          <w:b w:val="false"/>
          <w:i w:val="false"/>
          <w:color w:val="000000"/>
          <w:sz w:val="28"/>
        </w:rPr>
        <w:t xml:space="preserve">
      2) здания; </w:t>
      </w:r>
      <w:r>
        <w:br/>
      </w:r>
      <w:r>
        <w:rPr>
          <w:rFonts w:ascii="Times New Roman"/>
          <w:b w:val="false"/>
          <w:i w:val="false"/>
          <w:color w:val="000000"/>
          <w:sz w:val="28"/>
        </w:rPr>
        <w:t xml:space="preserve">
      3) сооружения; </w:t>
      </w:r>
      <w:r>
        <w:br/>
      </w:r>
      <w:r>
        <w:rPr>
          <w:rFonts w:ascii="Times New Roman"/>
          <w:b w:val="false"/>
          <w:i w:val="false"/>
          <w:color w:val="000000"/>
          <w:sz w:val="28"/>
        </w:rPr>
        <w:t xml:space="preserve">
      4) встроено-пристроенное помещение; </w:t>
      </w:r>
      <w:r>
        <w:br/>
      </w:r>
      <w:r>
        <w:rPr>
          <w:rFonts w:ascii="Times New Roman"/>
          <w:b w:val="false"/>
          <w:i w:val="false"/>
          <w:color w:val="000000"/>
          <w:sz w:val="28"/>
        </w:rPr>
        <w:t>
      5) пристроенное помещение.</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21 дополнен подпунктами 4), 5), в соответствии с постановлением Акимата города Астаны от 20.08.2008 </w:t>
      </w:r>
      <w:r>
        <w:rPr>
          <w:rFonts w:ascii="Times New Roman"/>
          <w:b w:val="false"/>
          <w:i w:val="false"/>
          <w:color w:val="00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пункт 5 </w:t>
      </w:r>
      <w:r>
        <w:rPr>
          <w:rFonts w:ascii="Times New Roman"/>
          <w:b w:val="false"/>
          <w:i w:val="false"/>
          <w:color w:val="ff0000"/>
          <w:sz w:val="28"/>
        </w:rPr>
        <w:t xml:space="preserve">). </w:t>
      </w:r>
    </w:p>
    <w:bookmarkEnd w:id="19"/>
    <w:bookmarkStart w:name="z47" w:id="20"/>
    <w:p>
      <w:pPr>
        <w:spacing w:after="0"/>
        <w:ind w:left="0"/>
        <w:jc w:val="both"/>
      </w:pPr>
      <w:r>
        <w:rPr>
          <w:rFonts w:ascii="Times New Roman"/>
          <w:b w:val="false"/>
          <w:i w:val="false"/>
          <w:color w:val="000000"/>
          <w:sz w:val="28"/>
        </w:rPr>
        <w:t xml:space="preserve">
       22. На фасадах домов, зданий и сооружений города Астаны, на перекрестках проспектов, улиц, переулков, по периметру площадей размещаются следующие типы указателей: </w:t>
      </w:r>
      <w:r>
        <w:br/>
      </w:r>
      <w:r>
        <w:rPr>
          <w:rFonts w:ascii="Times New Roman"/>
          <w:b w:val="false"/>
          <w:i w:val="false"/>
          <w:color w:val="000000"/>
          <w:sz w:val="28"/>
        </w:rPr>
        <w:t xml:space="preserve">
      указатель наименования улицы (1, 2, 3 категории); </w:t>
      </w:r>
      <w:r>
        <w:br/>
      </w:r>
      <w:r>
        <w:rPr>
          <w:rFonts w:ascii="Times New Roman"/>
          <w:b w:val="false"/>
          <w:i w:val="false"/>
          <w:color w:val="000000"/>
          <w:sz w:val="28"/>
        </w:rPr>
        <w:t xml:space="preserve">
      указатель наименования микрорайона (1, 2 категории); </w:t>
      </w:r>
      <w:r>
        <w:br/>
      </w:r>
      <w:r>
        <w:rPr>
          <w:rFonts w:ascii="Times New Roman"/>
          <w:b w:val="false"/>
          <w:i w:val="false"/>
          <w:color w:val="000000"/>
          <w:sz w:val="28"/>
        </w:rPr>
        <w:t xml:space="preserve">
      угловой указатель наименования улицы, устанавливаемый непосредственно на пересечениях (перекрестках) улиц; </w:t>
      </w:r>
      <w:r>
        <w:br/>
      </w:r>
      <w:r>
        <w:rPr>
          <w:rFonts w:ascii="Times New Roman"/>
          <w:b w:val="false"/>
          <w:i w:val="false"/>
          <w:color w:val="000000"/>
          <w:sz w:val="28"/>
        </w:rPr>
        <w:t xml:space="preserve">
      указатель порядкового номера здания, сооружения (1, 2, 3 категории). </w:t>
      </w:r>
      <w:r>
        <w:br/>
      </w:r>
      <w:r>
        <w:rPr>
          <w:rFonts w:ascii="Times New Roman"/>
          <w:b w:val="false"/>
          <w:i w:val="false"/>
          <w:color w:val="000000"/>
          <w:sz w:val="28"/>
        </w:rPr>
        <w:t>
      Требования по установке указателей различных категорий на объектах регулируются главой 7 настоящих Правил.</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22 с изменениями, внесенными постановлением Акимата города Астаны от 20.08.2008 </w:t>
      </w:r>
      <w:r>
        <w:rPr>
          <w:rFonts w:ascii="Times New Roman"/>
          <w:b w:val="false"/>
          <w:i w:val="false"/>
          <w:color w:val="00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пункт 5 </w:t>
      </w:r>
      <w:r>
        <w:rPr>
          <w:rFonts w:ascii="Times New Roman"/>
          <w:b w:val="false"/>
          <w:i w:val="false"/>
          <w:color w:val="ff0000"/>
          <w:sz w:val="28"/>
        </w:rPr>
        <w:t xml:space="preserve">); от 26.03.2012 </w:t>
      </w:r>
      <w:r>
        <w:rPr>
          <w:rFonts w:ascii="Times New Roman"/>
          <w:b w:val="false"/>
          <w:i w:val="false"/>
          <w:color w:val="000000"/>
          <w:sz w:val="28"/>
        </w:rPr>
        <w:t>№ 120-308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0"/>
    <w:bookmarkStart w:name="z48" w:id="21"/>
    <w:p>
      <w:pPr>
        <w:spacing w:after="0"/>
        <w:ind w:left="0"/>
        <w:jc w:val="both"/>
      </w:pPr>
      <w:r>
        <w:rPr>
          <w:rFonts w:ascii="Times New Roman"/>
          <w:b w:val="false"/>
          <w:i w:val="false"/>
          <w:color w:val="000000"/>
          <w:sz w:val="28"/>
        </w:rPr>
        <w:t xml:space="preserve">
       23. Указатели порядковых номеров зданий, сооружений, указатели наименований улиц, микрорайонов, угловые указатели наименований улиц, размещаемые на территории города Астаны, в обязательном порядке должны соответствовать техническим требованиям, устанавливаемым настоящими Правилами и типовым эскизам, утвержденным в установленном порядке. </w:t>
      </w:r>
    </w:p>
    <w:bookmarkEnd w:id="21"/>
    <w:bookmarkStart w:name="z10" w:id="22"/>
    <w:p>
      <w:pPr>
        <w:spacing w:after="0"/>
        <w:ind w:left="0"/>
        <w:jc w:val="left"/>
      </w:pPr>
      <w:r>
        <w:rPr>
          <w:rFonts w:ascii="Times New Roman"/>
          <w:b/>
          <w:i w:val="false"/>
          <w:color w:val="000000"/>
        </w:rPr>
        <w:t xml:space="preserve"> 
  Глава 5. Требования к присвоению порядковых номеров </w:t>
      </w:r>
    </w:p>
    <w:bookmarkEnd w:id="22"/>
    <w:bookmarkStart w:name="z49" w:id="23"/>
    <w:p>
      <w:pPr>
        <w:spacing w:after="0"/>
        <w:ind w:left="0"/>
        <w:jc w:val="both"/>
      </w:pPr>
      <w:r>
        <w:rPr>
          <w:rFonts w:ascii="Times New Roman"/>
          <w:b w:val="false"/>
          <w:i w:val="false"/>
          <w:color w:val="000000"/>
          <w:sz w:val="28"/>
        </w:rPr>
        <w:t xml:space="preserve">
      24. Порядковый номер здания, корпуса, строения, сооружения, земельного участка - реквизит адреса объекта, состоящий из последовательности цифр с возможным добавлением буквы (А, Б, В, Г и т. д., исключая местоимения, например, буква "Я"), </w:t>
      </w:r>
      <w:r>
        <w:rPr>
          <w:rFonts w:ascii="Times New Roman"/>
          <w:b w:val="false"/>
          <w:i w:val="false"/>
          <w:color w:val="000000"/>
          <w:sz w:val="28"/>
          <w:u w:val="single"/>
        </w:rPr>
        <w:t xml:space="preserve">казахские буквы </w:t>
      </w:r>
      <w:r>
        <w:rPr>
          <w:rFonts w:ascii="Times New Roman"/>
          <w:b w:val="false"/>
          <w:i w:val="false"/>
          <w:color w:val="000000"/>
          <w:sz w:val="28"/>
        </w:rPr>
        <w:t xml:space="preserve">алфавита (Э, І, Г, К, Н, О, Y, Y, h) и буквы трудного произношения (не имеющие звука) либо похожие на цифры (Ң, Ж, З, Й, Х, Ц, Ч, Ш, Щ, Ь, Ы, Ъ) или через знак дроби дополнительных целых цифр. </w:t>
      </w:r>
      <w:r>
        <w:br/>
      </w:r>
      <w:r>
        <w:rPr>
          <w:rFonts w:ascii="Times New Roman"/>
          <w:b w:val="false"/>
          <w:i w:val="false"/>
          <w:color w:val="000000"/>
          <w:sz w:val="28"/>
        </w:rPr>
        <w:t>
</w:t>
      </w:r>
      <w:r>
        <w:rPr>
          <w:rFonts w:ascii="Times New Roman"/>
          <w:b w:val="false"/>
          <w:i w:val="false"/>
          <w:color w:val="000000"/>
          <w:sz w:val="28"/>
        </w:rPr>
        <w:t xml:space="preserve">
      25. Буквы добавляются к порядковому номеру здания, корпуса, строения, сооружения в случае, если на одном земельном участке возведены (существуют) два и более здания, корпуса, строения, сооружения, образующих единый архитектурный ансамбль или являющихся частью одного архитектурно-строительного комплекса. </w:t>
      </w:r>
      <w:r>
        <w:br/>
      </w:r>
      <w:r>
        <w:rPr>
          <w:rFonts w:ascii="Times New Roman"/>
          <w:b w:val="false"/>
          <w:i w:val="false"/>
          <w:color w:val="000000"/>
          <w:sz w:val="28"/>
        </w:rPr>
        <w:t>
</w:t>
      </w:r>
      <w:r>
        <w:rPr>
          <w:rFonts w:ascii="Times New Roman"/>
          <w:b w:val="false"/>
          <w:i w:val="false"/>
          <w:color w:val="000000"/>
          <w:sz w:val="28"/>
        </w:rPr>
        <w:t xml:space="preserve">
      26. Дополнительные целые цифры через знак дроби добавляются к порядковому номеру здания, корпуса, строения, сооружения в случае, если здание, корпус, строение или сооружение расположено внутри квартала и ни один фасад здания, корпуса, строения, сооружения не выходит на городские магистрали. При этом за основной порядковый номер принимается порядковый номер здания, корпуса, строения, сооружения, наиболее приближенного к подлежащему нумерации зданию, корпусу, строению, сооружению. </w:t>
      </w:r>
      <w:r>
        <w:br/>
      </w:r>
      <w:r>
        <w:rPr>
          <w:rFonts w:ascii="Times New Roman"/>
          <w:b w:val="false"/>
          <w:i w:val="false"/>
          <w:color w:val="000000"/>
          <w:sz w:val="28"/>
        </w:rPr>
        <w:t>
</w:t>
      </w:r>
      <w:r>
        <w:rPr>
          <w:rFonts w:ascii="Times New Roman"/>
          <w:b w:val="false"/>
          <w:i w:val="false"/>
          <w:color w:val="000000"/>
          <w:sz w:val="28"/>
        </w:rPr>
        <w:t xml:space="preserve">
      27. Адрес зданий, сооружений и прочих искусственных строений должен содержать следующие обязательные реквизиты: наименование улицы, порядковый номер здания, корпуса или строения, сооружения. </w:t>
      </w:r>
      <w:r>
        <w:br/>
      </w:r>
      <w:r>
        <w:rPr>
          <w:rFonts w:ascii="Times New Roman"/>
          <w:b w:val="false"/>
          <w:i w:val="false"/>
          <w:color w:val="000000"/>
          <w:sz w:val="28"/>
        </w:rPr>
        <w:t>
</w:t>
      </w:r>
      <w:r>
        <w:rPr>
          <w:rFonts w:ascii="Times New Roman"/>
          <w:b w:val="false"/>
          <w:i w:val="false"/>
          <w:color w:val="000000"/>
          <w:sz w:val="28"/>
        </w:rPr>
        <w:t xml:space="preserve">
      28. Земельным участкам присваивается условный адрес, который должен содержать следующие обязательные реквизиты: наименование улицы или микрорайона, порядковый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
      29. Структура адреса объекта определяется типом объекта и его географическим положением на местности: здание, сооружение, земельный участок. </w:t>
      </w:r>
      <w:r>
        <w:br/>
      </w:r>
      <w:r>
        <w:rPr>
          <w:rFonts w:ascii="Times New Roman"/>
          <w:b w:val="false"/>
          <w:i w:val="false"/>
          <w:color w:val="000000"/>
          <w:sz w:val="28"/>
        </w:rPr>
        <w:t>
</w:t>
      </w:r>
      <w:r>
        <w:rPr>
          <w:rFonts w:ascii="Times New Roman"/>
          <w:b w:val="false"/>
          <w:i w:val="false"/>
          <w:color w:val="000000"/>
          <w:sz w:val="28"/>
        </w:rPr>
        <w:t xml:space="preserve">
      30. Наименование района в городе, местоположения объекта, для которого определяется порядковый номер, могут быть добавлены к адресу объекта. </w:t>
      </w:r>
      <w:r>
        <w:br/>
      </w:r>
      <w:r>
        <w:rPr>
          <w:rFonts w:ascii="Times New Roman"/>
          <w:b w:val="false"/>
          <w:i w:val="false"/>
          <w:color w:val="000000"/>
          <w:sz w:val="28"/>
        </w:rPr>
        <w:t>
</w:t>
      </w:r>
      <w:r>
        <w:rPr>
          <w:rFonts w:ascii="Times New Roman"/>
          <w:b w:val="false"/>
          <w:i w:val="false"/>
          <w:color w:val="000000"/>
          <w:sz w:val="28"/>
        </w:rPr>
        <w:t xml:space="preserve">
      31. Наименования районов указываются в соответствии с утвержденными наименованиями районов города Астаны. </w:t>
      </w:r>
      <w:r>
        <w:br/>
      </w:r>
      <w:r>
        <w:rPr>
          <w:rFonts w:ascii="Times New Roman"/>
          <w:b w:val="false"/>
          <w:i w:val="false"/>
          <w:color w:val="000000"/>
          <w:sz w:val="28"/>
        </w:rPr>
        <w:t>
</w:t>
      </w:r>
      <w:r>
        <w:rPr>
          <w:rFonts w:ascii="Times New Roman"/>
          <w:b w:val="false"/>
          <w:i w:val="false"/>
          <w:color w:val="000000"/>
          <w:sz w:val="28"/>
        </w:rPr>
        <w:t xml:space="preserve">
      32. Наименование микрорайона, производственной зоны, природоохранного комплекса (ансамбля исторических и архитектурных памятников), местоположения объекта, для которого определяется порядковый номер, может быть добавлено к адресу объекта при условии расположения объекта в установленных границах соответствующего микрорайона, производственной зоны, природоохранного комплекса. </w:t>
      </w:r>
      <w:r>
        <w:br/>
      </w:r>
      <w:r>
        <w:rPr>
          <w:rFonts w:ascii="Times New Roman"/>
          <w:b w:val="false"/>
          <w:i w:val="false"/>
          <w:color w:val="000000"/>
          <w:sz w:val="28"/>
        </w:rPr>
        <w:t>
</w:t>
      </w:r>
      <w:r>
        <w:rPr>
          <w:rFonts w:ascii="Times New Roman"/>
          <w:b w:val="false"/>
          <w:i w:val="false"/>
          <w:color w:val="000000"/>
          <w:sz w:val="28"/>
        </w:rPr>
        <w:t xml:space="preserve">
      33. Наименование проспекта, улицы (переулка, площади), относительно которой нумеруется объект, принимается в соответствии с официальным перечнем наименований улиц города Астаны и официальной адресной схемой проспектов, улиц, переулков, площадей, с уточнением наименований переулков, дорог и площадей в соответствии с позиционным представлением нумеруемого объекта и элементов улично-дорожной сети. </w:t>
      </w:r>
      <w:r>
        <w:br/>
      </w:r>
      <w:r>
        <w:rPr>
          <w:rFonts w:ascii="Times New Roman"/>
          <w:b w:val="false"/>
          <w:i w:val="false"/>
          <w:color w:val="000000"/>
          <w:sz w:val="28"/>
        </w:rPr>
        <w:t>
</w:t>
      </w:r>
      <w:r>
        <w:rPr>
          <w:rFonts w:ascii="Times New Roman"/>
          <w:b w:val="false"/>
          <w:i w:val="false"/>
          <w:color w:val="000000"/>
          <w:sz w:val="28"/>
        </w:rPr>
        <w:t xml:space="preserve">
      34. Официальный перечень наименований улиц города Астаны и официальная адресная схема проспектов, улиц, переулков, площадей и прочих структурных элементов города Астаны в электронном виде создаются и ведутся органом архитектуры , осуществляющим функции по ведению городской информационной системы (далее - ГИС) на базе государственного градостроительного кадастра города Астаны на основе ГИС с использованием материалов, в том числе архивных, о присвоении наименований, переименовании градостроительных объектов и элементов на территории города Астаны. </w:t>
      </w:r>
    </w:p>
    <w:bookmarkEnd w:id="23"/>
    <w:p>
      <w:pPr>
        <w:spacing w:after="0"/>
        <w:ind w:left="0"/>
        <w:jc w:val="both"/>
      </w:pPr>
      <w:r>
        <w:rPr>
          <w:rFonts w:ascii="Times New Roman"/>
          <w:b w:val="false"/>
          <w:i w:val="false"/>
          <w:color w:val="ff0000"/>
          <w:sz w:val="28"/>
        </w:rPr>
        <w:t xml:space="preserve">       Сноска. Пункт 34 с изменениями, внесенными постановлением Акимата города Астаны от 20.08.2008 </w:t>
      </w:r>
      <w:r>
        <w:rPr>
          <w:rFonts w:ascii="Times New Roman"/>
          <w:b w:val="false"/>
          <w:i w:val="false"/>
          <w:color w:val="ff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5 </w:t>
      </w:r>
      <w:r>
        <w:rPr>
          <w:rFonts w:ascii="Times New Roman"/>
          <w:b w:val="false"/>
          <w:i w:val="false"/>
          <w:color w:val="ff0000"/>
          <w:sz w:val="28"/>
        </w:rPr>
        <w:t xml:space="preserve">). </w:t>
      </w:r>
    </w:p>
    <w:bookmarkStart w:name="z60" w:id="24"/>
    <w:p>
      <w:pPr>
        <w:spacing w:after="0"/>
        <w:ind w:left="0"/>
        <w:jc w:val="both"/>
      </w:pPr>
      <w:r>
        <w:rPr>
          <w:rFonts w:ascii="Times New Roman"/>
          <w:b w:val="false"/>
          <w:i w:val="false"/>
          <w:color w:val="000000"/>
          <w:sz w:val="28"/>
        </w:rPr>
        <w:t>
       35. Предварительный п орядковый номер земельного участка, здания, корпуса, строения, сооружения устанавливается на стадии подготовки разрешительной документации по отводу земельного участка под проектирование, либо строительство органом архитектуры по предварительному согласованию порядкового номера объекта с данными ГИС.</w:t>
      </w:r>
      <w:r>
        <w:br/>
      </w:r>
      <w:r>
        <w:rPr>
          <w:rFonts w:ascii="Times New Roman"/>
          <w:b w:val="false"/>
          <w:i w:val="false"/>
          <w:color w:val="000000"/>
          <w:sz w:val="28"/>
        </w:rPr>
        <w:t>
      Предварительный порядковый номер земельного участка, здания, корпуса, строения, сооружения изменяется органом архитектуры в случаях, когда в результате сноса отдельных объектов нумерация объектов одной части города прерывается (теряется) более чем на десять единиц.</w:t>
      </w:r>
    </w:p>
    <w:bookmarkEnd w:id="24"/>
    <w:p>
      <w:pPr>
        <w:spacing w:after="0"/>
        <w:ind w:left="0"/>
        <w:jc w:val="both"/>
      </w:pPr>
      <w:r>
        <w:rPr>
          <w:rFonts w:ascii="Times New Roman"/>
          <w:b w:val="false"/>
          <w:i w:val="false"/>
          <w:color w:val="ff0000"/>
          <w:sz w:val="28"/>
        </w:rPr>
        <w:t xml:space="preserve">       Сноска. Пункт 35 с изменениями, внесенными постановлением Акимата города Астаны от 20.08.2008 </w:t>
      </w:r>
      <w:r>
        <w:rPr>
          <w:rFonts w:ascii="Times New Roman"/>
          <w:b w:val="false"/>
          <w:i w:val="false"/>
          <w:color w:val="ff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5 </w:t>
      </w:r>
      <w:r>
        <w:rPr>
          <w:rFonts w:ascii="Times New Roman"/>
          <w:b w:val="false"/>
          <w:i w:val="false"/>
          <w:color w:val="ff0000"/>
          <w:sz w:val="28"/>
        </w:rPr>
        <w:t xml:space="preserve">); от 26.03.2012 </w:t>
      </w:r>
      <w:r>
        <w:rPr>
          <w:rFonts w:ascii="Times New Roman"/>
          <w:b w:val="false"/>
          <w:i w:val="false"/>
          <w:color w:val="ff0000"/>
          <w:sz w:val="28"/>
        </w:rPr>
        <w:t>№ 120-308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 w:id="25"/>
    <w:p>
      <w:pPr>
        <w:spacing w:after="0"/>
        <w:ind w:left="0"/>
        <w:jc w:val="both"/>
      </w:pPr>
      <w:r>
        <w:rPr>
          <w:rFonts w:ascii="Times New Roman"/>
          <w:b w:val="false"/>
          <w:i w:val="false"/>
          <w:color w:val="000000"/>
          <w:sz w:val="28"/>
        </w:rPr>
        <w:t xml:space="preserve">
       36. Присвоение порядкового номера и нумерация зданий (домов), образующих непрерывный фронт застройки с юга на север и расположенных на магистралях, производится с юга на север с нечетными номерами по левой стороне улицы и четными номерами по правой. </w:t>
      </w:r>
      <w:r>
        <w:br/>
      </w:r>
      <w:r>
        <w:rPr>
          <w:rFonts w:ascii="Times New Roman"/>
          <w:b w:val="false"/>
          <w:i w:val="false"/>
          <w:color w:val="000000"/>
          <w:sz w:val="28"/>
        </w:rPr>
        <w:t>
</w:t>
      </w:r>
      <w:r>
        <w:rPr>
          <w:rFonts w:ascii="Times New Roman"/>
          <w:b w:val="false"/>
          <w:i w:val="false"/>
          <w:color w:val="000000"/>
          <w:sz w:val="28"/>
        </w:rPr>
        <w:t xml:space="preserve">
      37. Присвоение порядковых номеров и нумерация зданий (домов), образующих непрерывный фронт застройки с запада на восток и расположенных на магистралях, производится с запада на восток с нечетными номерами по левой стороне улицы и четными номерами по правой. </w:t>
      </w:r>
      <w:r>
        <w:br/>
      </w:r>
      <w:r>
        <w:rPr>
          <w:rFonts w:ascii="Times New Roman"/>
          <w:b w:val="false"/>
          <w:i w:val="false"/>
          <w:color w:val="000000"/>
          <w:sz w:val="28"/>
        </w:rPr>
        <w:t>
</w:t>
      </w:r>
      <w:r>
        <w:rPr>
          <w:rFonts w:ascii="Times New Roman"/>
          <w:b w:val="false"/>
          <w:i w:val="false"/>
          <w:color w:val="000000"/>
          <w:sz w:val="28"/>
        </w:rPr>
        <w:t xml:space="preserve">
      38. Зданиям, находящимся на пересечении улиц различных категорий, присваивается порядковый номер по улице более высокой категории, согласно классификации магистральных улиц. </w:t>
      </w:r>
      <w:r>
        <w:br/>
      </w:r>
      <w:r>
        <w:rPr>
          <w:rFonts w:ascii="Times New Roman"/>
          <w:b w:val="false"/>
          <w:i w:val="false"/>
          <w:color w:val="000000"/>
          <w:sz w:val="28"/>
        </w:rPr>
        <w:t>
</w:t>
      </w:r>
      <w:r>
        <w:rPr>
          <w:rFonts w:ascii="Times New Roman"/>
          <w:b w:val="false"/>
          <w:i w:val="false"/>
          <w:color w:val="000000"/>
          <w:sz w:val="28"/>
        </w:rPr>
        <w:t xml:space="preserve">
      39. Зданиям, находящимся на пересечении улиц равных категорий, присваивается порядковый номер по улице, на которую выходит главный фасад здания. Если на угол выходит два равнозначных фасада одного здания, порядковый номер присваивается по улице, идущей в направлении к центру города. Если главный фасад здания находится внутри двора, присваивается порядковый номер по улице, вдоль которой вытянуто здание. </w:t>
      </w:r>
      <w:r>
        <w:br/>
      </w:r>
      <w:r>
        <w:rPr>
          <w:rFonts w:ascii="Times New Roman"/>
          <w:b w:val="false"/>
          <w:i w:val="false"/>
          <w:color w:val="000000"/>
          <w:sz w:val="28"/>
        </w:rPr>
        <w:t>
</w:t>
      </w:r>
      <w:r>
        <w:rPr>
          <w:rFonts w:ascii="Times New Roman"/>
          <w:b w:val="false"/>
          <w:i w:val="false"/>
          <w:color w:val="000000"/>
          <w:sz w:val="28"/>
        </w:rPr>
        <w:t xml:space="preserve">
      40. Присвоение порядкового номера зданиям, образующим периметр площади, производится по часовой стрелке, начиная от главной магистрали со стороны центра. В случае если угловое здание имеет главный фасад и значительную протяженность вдоль примыкающей улицы, его нумерация производится по улице, а не по площади. </w:t>
      </w:r>
      <w:r>
        <w:br/>
      </w:r>
      <w:r>
        <w:rPr>
          <w:rFonts w:ascii="Times New Roman"/>
          <w:b w:val="false"/>
          <w:i w:val="false"/>
          <w:color w:val="000000"/>
          <w:sz w:val="28"/>
        </w:rPr>
        <w:t>
</w:t>
      </w:r>
      <w:r>
        <w:rPr>
          <w:rFonts w:ascii="Times New Roman"/>
          <w:b w:val="false"/>
          <w:i w:val="false"/>
          <w:color w:val="000000"/>
          <w:sz w:val="28"/>
        </w:rPr>
        <w:t xml:space="preserve">
      41. В случае естественного формирования новой застройки территорий города, при котором невозможно выполнение пунктов 36, 37 настоящих Правил, допускаются присвоение порядковых номеров и нумерация зданий (домов) на данных территориях в обратном порядке, т.е. с севера на юг либо с востока на запад, с нечетными номерами по правой стороне улицы и четными номерами по левой. </w:t>
      </w:r>
      <w:r>
        <w:br/>
      </w:r>
      <w:r>
        <w:rPr>
          <w:rFonts w:ascii="Times New Roman"/>
          <w:b w:val="false"/>
          <w:i w:val="false"/>
          <w:color w:val="000000"/>
          <w:sz w:val="28"/>
        </w:rPr>
        <w:t>
</w:t>
      </w:r>
      <w:r>
        <w:rPr>
          <w:rFonts w:ascii="Times New Roman"/>
          <w:b w:val="false"/>
          <w:i w:val="false"/>
          <w:color w:val="000000"/>
          <w:sz w:val="28"/>
        </w:rPr>
        <w:t xml:space="preserve">
      42. На территории земельного участка определяется основное здание, относительно которого осуществляется нумерация зданий, сооружений, расположенных на данной территории. Порядковый номер основного здания определяется с учетом установленной классификации улиц. </w:t>
      </w:r>
      <w:r>
        <w:br/>
      </w:r>
      <w:r>
        <w:rPr>
          <w:rFonts w:ascii="Times New Roman"/>
          <w:b w:val="false"/>
          <w:i w:val="false"/>
          <w:color w:val="000000"/>
          <w:sz w:val="28"/>
        </w:rPr>
        <w:t>
</w:t>
      </w:r>
      <w:r>
        <w:rPr>
          <w:rFonts w:ascii="Times New Roman"/>
          <w:b w:val="false"/>
          <w:i w:val="false"/>
          <w:color w:val="000000"/>
          <w:sz w:val="28"/>
        </w:rPr>
        <w:t xml:space="preserve">
      43. Иным зданиям, сооружениям, расположенным на территории земельного участка, присваиваются номер основного здания и дополнительный номер корпуса или строения в соответствии с Правилами. Указатель "корпус" или "строение" при необходимости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 </w:t>
      </w:r>
      <w:r>
        <w:br/>
      </w:r>
      <w:r>
        <w:rPr>
          <w:rFonts w:ascii="Times New Roman"/>
          <w:b w:val="false"/>
          <w:i w:val="false"/>
          <w:color w:val="000000"/>
          <w:sz w:val="28"/>
        </w:rPr>
        <w:t>
</w:t>
      </w:r>
      <w:r>
        <w:rPr>
          <w:rFonts w:ascii="Times New Roman"/>
          <w:b w:val="false"/>
          <w:i w:val="false"/>
          <w:color w:val="000000"/>
          <w:sz w:val="28"/>
        </w:rPr>
        <w:t xml:space="preserve">
      44. Нумерация зданий производится от главного въезда на территорию земельного участка с учетом расположения главного здания. </w:t>
      </w:r>
      <w:r>
        <w:br/>
      </w:r>
      <w:r>
        <w:rPr>
          <w:rFonts w:ascii="Times New Roman"/>
          <w:b w:val="false"/>
          <w:i w:val="false"/>
          <w:color w:val="000000"/>
          <w:sz w:val="28"/>
        </w:rPr>
        <w:t>
</w:t>
      </w:r>
      <w:r>
        <w:rPr>
          <w:rFonts w:ascii="Times New Roman"/>
          <w:b w:val="false"/>
          <w:i w:val="false"/>
          <w:color w:val="000000"/>
          <w:sz w:val="28"/>
        </w:rPr>
        <w:t xml:space="preserve">
      45. При возведении дополнительно на земельном участке, принадлежащем физическому или юридическому лицу на праве собственности, аренды, или ином вещном праве, одного или нескольких объектов недвижимого имущества, каждому объекту присваивается тот же порядковый номер, но с добавлением дополнительного номера корпуса или строения. </w:t>
      </w:r>
      <w:r>
        <w:br/>
      </w:r>
      <w:r>
        <w:rPr>
          <w:rFonts w:ascii="Times New Roman"/>
          <w:b w:val="false"/>
          <w:i w:val="false"/>
          <w:color w:val="000000"/>
          <w:sz w:val="28"/>
        </w:rPr>
        <w:t>
</w:t>
      </w:r>
      <w:r>
        <w:rPr>
          <w:rFonts w:ascii="Times New Roman"/>
          <w:b w:val="false"/>
          <w:i w:val="false"/>
          <w:color w:val="000000"/>
          <w:sz w:val="28"/>
        </w:rPr>
        <w:t xml:space="preserve">
      46. Нумерацию зданий, расположенных между двумя уже пронумерованными зданиями, строениями с последовательными номерами (вставку объектов), следует производить, используя меньший номер соответствующего объекта с добавлением к нему буквы либо дроби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47. Пристроенным и встроено-пристроенным объектам, обладающим признаками самостоятельных объектов (зданий, сооружений) присваивается самостоятельный порядковый номер с добавлением к номеру основного здания через знак дроби дополнительного целого числа. </w:t>
      </w:r>
      <w:r>
        <w:br/>
      </w:r>
      <w:r>
        <w:rPr>
          <w:rFonts w:ascii="Times New Roman"/>
          <w:b w:val="false"/>
          <w:i w:val="false"/>
          <w:color w:val="000000"/>
          <w:sz w:val="28"/>
        </w:rPr>
        <w:t>
</w:t>
      </w:r>
      <w:r>
        <w:rPr>
          <w:rFonts w:ascii="Times New Roman"/>
          <w:b w:val="false"/>
          <w:i w:val="false"/>
          <w:color w:val="000000"/>
          <w:sz w:val="28"/>
        </w:rPr>
        <w:t xml:space="preserve">
      48. Непронумерованным сооружениям, за исключением заборов, мостовых, выгребных ям, колодцев, погребов, дворовых отмосток, тротуаров и подобных объектов, присваивается порядковый номер с условной привязкой к основному зданию или земельному участку, на котором оно расположено, с добавлением указателя "coop." и номера сооружения. </w:t>
      </w:r>
      <w:r>
        <w:br/>
      </w:r>
      <w:r>
        <w:rPr>
          <w:rFonts w:ascii="Times New Roman"/>
          <w:b w:val="false"/>
          <w:i w:val="false"/>
          <w:color w:val="000000"/>
          <w:sz w:val="28"/>
        </w:rPr>
        <w:t xml:space="preserve">
      К письменному обращению о присвоении адреса заявителем прилагаются следующие документы: </w:t>
      </w:r>
      <w:r>
        <w:br/>
      </w:r>
      <w:r>
        <w:rPr>
          <w:rFonts w:ascii="Times New Roman"/>
          <w:b w:val="false"/>
          <w:i w:val="false"/>
          <w:color w:val="000000"/>
          <w:sz w:val="28"/>
        </w:rPr>
        <w:t xml:space="preserve">
      1) правоустанавливающие документы на объект недвижимости, либо постановление о предоставлении прав на земельный участок, акт приемки в эксплуатацию, договор о приватизации либо копия решения о легализации недвижимого имущества; </w:t>
      </w:r>
      <w:r>
        <w:br/>
      </w:r>
      <w:r>
        <w:rPr>
          <w:rFonts w:ascii="Times New Roman"/>
          <w:b w:val="false"/>
          <w:i w:val="false"/>
          <w:color w:val="000000"/>
          <w:sz w:val="28"/>
        </w:rPr>
        <w:t xml:space="preserve">
      2) копия технического паспорта объекта; </w:t>
      </w:r>
      <w:r>
        <w:br/>
      </w:r>
      <w:r>
        <w:rPr>
          <w:rFonts w:ascii="Times New Roman"/>
          <w:b w:val="false"/>
          <w:i w:val="false"/>
          <w:color w:val="000000"/>
          <w:sz w:val="28"/>
        </w:rPr>
        <w:t xml:space="preserve">
      3) копия удостоверения личности физического лица; для юридических лиц - копия свидетельства о государственной регистрации и статистической карты, доверенность на представителя; </w:t>
      </w:r>
      <w:r>
        <w:br/>
      </w:r>
      <w:r>
        <w:rPr>
          <w:rFonts w:ascii="Times New Roman"/>
          <w:b w:val="false"/>
          <w:i w:val="false"/>
          <w:color w:val="000000"/>
          <w:sz w:val="28"/>
        </w:rPr>
        <w:t xml:space="preserve">
      4) топографическая съемка в масштабе М 1:500 для объектов индивидуального жилищного строительства. </w:t>
      </w:r>
    </w:p>
    <w:bookmarkEnd w:id="25"/>
    <w:p>
      <w:pPr>
        <w:spacing w:after="0"/>
        <w:ind w:left="0"/>
        <w:jc w:val="both"/>
      </w:pPr>
      <w:r>
        <w:rPr>
          <w:rFonts w:ascii="Times New Roman"/>
          <w:b w:val="false"/>
          <w:i w:val="false"/>
          <w:color w:val="ff0000"/>
          <w:sz w:val="28"/>
        </w:rPr>
        <w:t xml:space="preserve">       Сноска. Пункт 48 в редакции постановления Акимата города Астаны от 20.08.2008 </w:t>
      </w:r>
      <w:r>
        <w:rPr>
          <w:rFonts w:ascii="Times New Roman"/>
          <w:b w:val="false"/>
          <w:i w:val="false"/>
          <w:color w:val="ff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5 </w:t>
      </w:r>
      <w:r>
        <w:rPr>
          <w:rFonts w:ascii="Times New Roman"/>
          <w:b w:val="false"/>
          <w:i w:val="false"/>
          <w:color w:val="ff0000"/>
          <w:sz w:val="28"/>
        </w:rPr>
        <w:t xml:space="preserve">). </w:t>
      </w:r>
    </w:p>
    <w:bookmarkStart w:name="z74" w:id="26"/>
    <w:p>
      <w:pPr>
        <w:spacing w:after="0"/>
        <w:ind w:left="0"/>
        <w:jc w:val="both"/>
      </w:pPr>
      <w:r>
        <w:rPr>
          <w:rFonts w:ascii="Times New Roman"/>
          <w:b w:val="false"/>
          <w:i w:val="false"/>
          <w:color w:val="000000"/>
          <w:sz w:val="28"/>
        </w:rPr>
        <w:t xml:space="preserve">
      49. Освоенным, но не пронумерованным земельным участкам присваивается номер здания, сооружения, возведенного в пределах данного земельного участка. </w:t>
      </w:r>
      <w:r>
        <w:br/>
      </w:r>
      <w:r>
        <w:rPr>
          <w:rFonts w:ascii="Times New Roman"/>
          <w:b w:val="false"/>
          <w:i w:val="false"/>
          <w:color w:val="000000"/>
          <w:sz w:val="28"/>
        </w:rPr>
        <w:t>
</w:t>
      </w:r>
      <w:r>
        <w:rPr>
          <w:rFonts w:ascii="Times New Roman"/>
          <w:b w:val="false"/>
          <w:i w:val="false"/>
          <w:color w:val="000000"/>
          <w:sz w:val="28"/>
        </w:rPr>
        <w:t xml:space="preserve">
      50. При расположении нескольких зданий, сооружений, других объектов в пределах территории одного земельного участка, земельному участку присваивается номер основного здания, сооружения. </w:t>
      </w:r>
      <w:r>
        <w:br/>
      </w:r>
      <w:r>
        <w:rPr>
          <w:rFonts w:ascii="Times New Roman"/>
          <w:b w:val="false"/>
          <w:i w:val="false"/>
          <w:color w:val="000000"/>
          <w:sz w:val="28"/>
        </w:rPr>
        <w:t xml:space="preserve">
      Неосвоенным земельным участкам присваивается простой порядковый номер в соответствии с настоящими Правилами, при этом необходимо соблюдать следующее условие: каждый земельный участок имеет свой уникальный порядковый номер, и порядковые номера земельным участкам присваиваются на основе признака принадлежности (прилегания) земельных участков к той или иной градостроительной единице (улице, проспекту, площади и пр.). </w:t>
      </w:r>
      <w:r>
        <w:br/>
      </w:r>
      <w:r>
        <w:rPr>
          <w:rFonts w:ascii="Times New Roman"/>
          <w:b w:val="false"/>
          <w:i w:val="false"/>
          <w:color w:val="000000"/>
          <w:sz w:val="28"/>
        </w:rPr>
        <w:t>
</w:t>
      </w:r>
      <w:r>
        <w:rPr>
          <w:rFonts w:ascii="Times New Roman"/>
          <w:b w:val="false"/>
          <w:i w:val="false"/>
          <w:color w:val="000000"/>
          <w:sz w:val="28"/>
        </w:rPr>
        <w:t>
      51. При возведении на территории пронумерованного неосвоенного земельного участка нового здания, сооружения возводимому объекту присваивается предварительный порядковый номер данного земельного участка с соблюдением общего порядка нумерации.</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51 в редакции постановления акимата города Астаны от 26.03.2012 </w:t>
      </w:r>
      <w:r>
        <w:rPr>
          <w:rFonts w:ascii="Times New Roman"/>
          <w:b w:val="false"/>
          <w:i w:val="false"/>
          <w:color w:val="000000"/>
          <w:sz w:val="28"/>
        </w:rPr>
        <w:t>№ 120-308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6"/>
    <w:bookmarkStart w:name="z76" w:id="27"/>
    <w:p>
      <w:pPr>
        <w:spacing w:after="0"/>
        <w:ind w:left="0"/>
        <w:jc w:val="both"/>
      </w:pPr>
      <w:r>
        <w:rPr>
          <w:rFonts w:ascii="Times New Roman"/>
          <w:b w:val="false"/>
          <w:i w:val="false"/>
          <w:color w:val="000000"/>
          <w:sz w:val="28"/>
        </w:rPr>
        <w:t xml:space="preserve">
       52. Порядковая нумерация вновь возводимых зданий (сооружений) и внесение изменений в порядковые номера существующих объектов производятся органом архитектуры на основании данных ПДП и ГИС. </w:t>
      </w:r>
      <w:r>
        <w:br/>
      </w:r>
      <w:r>
        <w:rPr>
          <w:rFonts w:ascii="Times New Roman"/>
          <w:b w:val="false"/>
          <w:i w:val="false"/>
          <w:color w:val="000000"/>
          <w:sz w:val="28"/>
        </w:rPr>
        <w:t xml:space="preserve">
      К письменному обращению о присвоении адреса заявителем прилагаются следующие документы: </w:t>
      </w:r>
      <w:r>
        <w:br/>
      </w:r>
      <w:r>
        <w:rPr>
          <w:rFonts w:ascii="Times New Roman"/>
          <w:b w:val="false"/>
          <w:i w:val="false"/>
          <w:color w:val="000000"/>
          <w:sz w:val="28"/>
        </w:rPr>
        <w:t xml:space="preserve">
      1) правоустанавливающие документы на объект недвижимости либо постановление о предоставлении прав на земельный участок для целей строительства (реконструкции), акт приемки в эксплуатацию, либо копия решения о легализации недвижимого имущества; </w:t>
      </w:r>
      <w:r>
        <w:br/>
      </w:r>
      <w:r>
        <w:rPr>
          <w:rFonts w:ascii="Times New Roman"/>
          <w:b w:val="false"/>
          <w:i w:val="false"/>
          <w:color w:val="000000"/>
          <w:sz w:val="28"/>
        </w:rPr>
        <w:t xml:space="preserve">
      2) копия технического паспорта объекта; </w:t>
      </w:r>
      <w:r>
        <w:br/>
      </w:r>
      <w:r>
        <w:rPr>
          <w:rFonts w:ascii="Times New Roman"/>
          <w:b w:val="false"/>
          <w:i w:val="false"/>
          <w:color w:val="000000"/>
          <w:sz w:val="28"/>
        </w:rPr>
        <w:t xml:space="preserve">
      3) копия удостоверения личности физического лица, а для юридических лиц - копия свидетельства о государственной регистрации и статистической карты, доверенность на представителя; </w:t>
      </w:r>
      <w:r>
        <w:br/>
      </w:r>
      <w:r>
        <w:rPr>
          <w:rFonts w:ascii="Times New Roman"/>
          <w:b w:val="false"/>
          <w:i w:val="false"/>
          <w:color w:val="000000"/>
          <w:sz w:val="28"/>
        </w:rPr>
        <w:t xml:space="preserve">
      4) исполнительная съемка раздел "Благоустройство" в масштабе М 1:500 для сдаваемых объектов в эксплуатацию, кроме объектов индивидуального жилищного строительства; </w:t>
      </w:r>
      <w:r>
        <w:br/>
      </w:r>
      <w:r>
        <w:rPr>
          <w:rFonts w:ascii="Times New Roman"/>
          <w:b w:val="false"/>
          <w:i w:val="false"/>
          <w:color w:val="000000"/>
          <w:sz w:val="28"/>
        </w:rPr>
        <w:t>
      5) топографическая съемка в масштабе М 1:500 для объектов индивидуального жилищного строительства.</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52 с изменениями, внесенными постановлением Акимата города Астаны от 20.08.2008 </w:t>
      </w:r>
      <w:r>
        <w:rPr>
          <w:rFonts w:ascii="Times New Roman"/>
          <w:b w:val="false"/>
          <w:i w:val="false"/>
          <w:color w:val="00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пункт 5 </w:t>
      </w:r>
      <w:r>
        <w:rPr>
          <w:rFonts w:ascii="Times New Roman"/>
          <w:b w:val="false"/>
          <w:i w:val="false"/>
          <w:color w:val="ff0000"/>
          <w:sz w:val="28"/>
        </w:rPr>
        <w:t>).</w:t>
      </w:r>
      <w:r>
        <w:br/>
      </w:r>
      <w:r>
        <w:rPr>
          <w:rFonts w:ascii="Times New Roman"/>
          <w:b w:val="false"/>
          <w:i w:val="false"/>
          <w:color w:val="000000"/>
          <w:sz w:val="28"/>
        </w:rPr>
        <w:t>
      52-1 Орган архитектуры рассматривает письменные обращения заявителей о присвоении предварительного порядкового номера либо адреса объектам недвижимости, в соответствии с пунктом 21 настоящих Правил, в течение пятнадцати календарных дней.</w:t>
      </w:r>
      <w:r>
        <w:br/>
      </w:r>
      <w:r>
        <w:rPr>
          <w:rFonts w:ascii="Times New Roman"/>
          <w:b w:val="false"/>
          <w:i w:val="false"/>
          <w:color w:val="000000"/>
          <w:sz w:val="28"/>
        </w:rPr>
        <w:t>
      </w:t>
      </w:r>
      <w:r>
        <w:rPr>
          <w:rFonts w:ascii="Times New Roman"/>
          <w:b w:val="false"/>
          <w:i w:val="false"/>
          <w:color w:val="ff0000"/>
          <w:sz w:val="28"/>
        </w:rPr>
        <w:t xml:space="preserve">Сноска. Глава 5 дополнена пунктом 52-1 в соответствии с постановлением акимата города Астаны от 26.03.2012 </w:t>
      </w:r>
      <w:r>
        <w:rPr>
          <w:rFonts w:ascii="Times New Roman"/>
          <w:b w:val="false"/>
          <w:i w:val="false"/>
          <w:color w:val="000000"/>
          <w:sz w:val="28"/>
        </w:rPr>
        <w:t>№ 120-308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7"/>
    <w:bookmarkStart w:name="z77" w:id="28"/>
    <w:p>
      <w:pPr>
        <w:spacing w:after="0"/>
        <w:ind w:left="0"/>
        <w:jc w:val="both"/>
      </w:pPr>
      <w:r>
        <w:rPr>
          <w:rFonts w:ascii="Times New Roman"/>
          <w:b w:val="false"/>
          <w:i w:val="false"/>
          <w:color w:val="000000"/>
          <w:sz w:val="28"/>
        </w:rPr>
        <w:t xml:space="preserve">
       53. На территориях интенсивного сноса, производимого в связи с изъятием земельных участков для государственных нужд, допускается производить резервирование порядковых номеров для проектируемых зданий, сооружений. </w:t>
      </w:r>
    </w:p>
    <w:bookmarkEnd w:id="28"/>
    <w:bookmarkStart w:name="z11" w:id="29"/>
    <w:p>
      <w:pPr>
        <w:spacing w:after="0"/>
        <w:ind w:left="0"/>
        <w:jc w:val="left"/>
      </w:pPr>
      <w:r>
        <w:rPr>
          <w:rFonts w:ascii="Times New Roman"/>
          <w:b/>
          <w:i w:val="false"/>
          <w:color w:val="000000"/>
        </w:rPr>
        <w:t xml:space="preserve"> 
  Глава 6. Стандарт структуры адреса </w:t>
      </w:r>
    </w:p>
    <w:bookmarkEnd w:id="29"/>
    <w:bookmarkStart w:name="z78" w:id="30"/>
    <w:p>
      <w:pPr>
        <w:spacing w:after="0"/>
        <w:ind w:left="0"/>
        <w:jc w:val="both"/>
      </w:pPr>
      <w:r>
        <w:rPr>
          <w:rFonts w:ascii="Times New Roman"/>
          <w:b w:val="false"/>
          <w:i w:val="false"/>
          <w:color w:val="000000"/>
          <w:sz w:val="28"/>
        </w:rPr>
        <w:t xml:space="preserve">
      54. Структура адреса объекта должна соответствовать следующим требованиям: </w:t>
      </w:r>
      <w:r>
        <w:br/>
      </w:r>
      <w:r>
        <w:rPr>
          <w:rFonts w:ascii="Times New Roman"/>
          <w:b w:val="false"/>
          <w:i w:val="false"/>
          <w:color w:val="000000"/>
          <w:sz w:val="28"/>
        </w:rPr>
        <w:t xml:space="preserve">
      реквизиты адреса указываются в строго определенной последовательности написания дедуктивным способом (от общего к частному); </w:t>
      </w:r>
      <w:r>
        <w:br/>
      </w:r>
      <w:r>
        <w:rPr>
          <w:rFonts w:ascii="Times New Roman"/>
          <w:b w:val="false"/>
          <w:i w:val="false"/>
          <w:color w:val="000000"/>
          <w:sz w:val="28"/>
        </w:rPr>
        <w:t xml:space="preserve">
      адресом объекта является текстовая часть, состоящая из реквизитов, указанных после разделителя ":" (двоеточие), следующего за термином "адрес"; </w:t>
      </w:r>
      <w:r>
        <w:br/>
      </w:r>
      <w:r>
        <w:rPr>
          <w:rFonts w:ascii="Times New Roman"/>
          <w:b w:val="false"/>
          <w:i w:val="false"/>
          <w:color w:val="000000"/>
          <w:sz w:val="28"/>
        </w:rPr>
        <w:t xml:space="preserve">
      адрес объекта излагается на государственном, русском и других языках; </w:t>
      </w:r>
      <w:r>
        <w:br/>
      </w:r>
      <w:r>
        <w:rPr>
          <w:rFonts w:ascii="Times New Roman"/>
          <w:b w:val="false"/>
          <w:i w:val="false"/>
          <w:color w:val="000000"/>
          <w:sz w:val="28"/>
        </w:rPr>
        <w:t xml:space="preserve">
      при написании адреса объекта допускаются сокращения категории градостроительного элемента: </w:t>
      </w:r>
      <w:r>
        <w:br/>
      </w:r>
      <w:r>
        <w:rPr>
          <w:rFonts w:ascii="Times New Roman"/>
          <w:b w:val="false"/>
          <w:i w:val="false"/>
          <w:color w:val="000000"/>
          <w:sz w:val="28"/>
        </w:rPr>
        <w:t xml:space="preserve">
      район - (р-он); </w:t>
      </w:r>
      <w:r>
        <w:br/>
      </w:r>
      <w:r>
        <w:rPr>
          <w:rFonts w:ascii="Times New Roman"/>
          <w:b w:val="false"/>
          <w:i w:val="false"/>
          <w:color w:val="000000"/>
          <w:sz w:val="28"/>
        </w:rPr>
        <w:t xml:space="preserve">
      микрорайон - (мкрн.); </w:t>
      </w:r>
      <w:r>
        <w:br/>
      </w:r>
      <w:r>
        <w:rPr>
          <w:rFonts w:ascii="Times New Roman"/>
          <w:b w:val="false"/>
          <w:i w:val="false"/>
          <w:color w:val="000000"/>
          <w:sz w:val="28"/>
        </w:rPr>
        <w:t xml:space="preserve">
      площадь - (пл.); </w:t>
      </w:r>
      <w:r>
        <w:br/>
      </w:r>
      <w:r>
        <w:rPr>
          <w:rFonts w:ascii="Times New Roman"/>
          <w:b w:val="false"/>
          <w:i w:val="false"/>
          <w:color w:val="000000"/>
          <w:sz w:val="28"/>
        </w:rPr>
        <w:t xml:space="preserve">
      шоссе - (шос.); </w:t>
      </w:r>
      <w:r>
        <w:br/>
      </w:r>
      <w:r>
        <w:rPr>
          <w:rFonts w:ascii="Times New Roman"/>
          <w:b w:val="false"/>
          <w:i w:val="false"/>
          <w:color w:val="000000"/>
          <w:sz w:val="28"/>
        </w:rPr>
        <w:t xml:space="preserve">
      трасса - (тр.); </w:t>
      </w:r>
      <w:r>
        <w:br/>
      </w:r>
      <w:r>
        <w:rPr>
          <w:rFonts w:ascii="Times New Roman"/>
          <w:b w:val="false"/>
          <w:i w:val="false"/>
          <w:color w:val="000000"/>
          <w:sz w:val="28"/>
        </w:rPr>
        <w:t xml:space="preserve">
      проспект - (пр.); </w:t>
      </w:r>
      <w:r>
        <w:br/>
      </w:r>
      <w:r>
        <w:rPr>
          <w:rFonts w:ascii="Times New Roman"/>
          <w:b w:val="false"/>
          <w:i w:val="false"/>
          <w:color w:val="000000"/>
          <w:sz w:val="28"/>
        </w:rPr>
        <w:t xml:space="preserve">
      улица - (ул.); </w:t>
      </w:r>
      <w:r>
        <w:br/>
      </w:r>
      <w:r>
        <w:rPr>
          <w:rFonts w:ascii="Times New Roman"/>
          <w:b w:val="false"/>
          <w:i w:val="false"/>
          <w:color w:val="000000"/>
          <w:sz w:val="28"/>
        </w:rPr>
        <w:t xml:space="preserve">
      бульвар - (бул.); </w:t>
      </w:r>
      <w:r>
        <w:br/>
      </w:r>
      <w:r>
        <w:rPr>
          <w:rFonts w:ascii="Times New Roman"/>
          <w:b w:val="false"/>
          <w:i w:val="false"/>
          <w:color w:val="000000"/>
          <w:sz w:val="28"/>
        </w:rPr>
        <w:t xml:space="preserve">
      аллея - (алл.); </w:t>
      </w:r>
      <w:r>
        <w:br/>
      </w:r>
      <w:r>
        <w:rPr>
          <w:rFonts w:ascii="Times New Roman"/>
          <w:b w:val="false"/>
          <w:i w:val="false"/>
          <w:color w:val="000000"/>
          <w:sz w:val="28"/>
        </w:rPr>
        <w:t xml:space="preserve">
      проезд - (пр-д); </w:t>
      </w:r>
      <w:r>
        <w:br/>
      </w:r>
      <w:r>
        <w:rPr>
          <w:rFonts w:ascii="Times New Roman"/>
          <w:b w:val="false"/>
          <w:i w:val="false"/>
          <w:color w:val="000000"/>
          <w:sz w:val="28"/>
        </w:rPr>
        <w:t xml:space="preserve">
      переулок - (пер-к); </w:t>
      </w:r>
      <w:r>
        <w:br/>
      </w:r>
      <w:r>
        <w:rPr>
          <w:rFonts w:ascii="Times New Roman"/>
          <w:b w:val="false"/>
          <w:i w:val="false"/>
          <w:color w:val="000000"/>
          <w:sz w:val="28"/>
        </w:rPr>
        <w:t xml:space="preserve">
      тупик - (туп.); </w:t>
      </w:r>
      <w:r>
        <w:br/>
      </w:r>
      <w:r>
        <w:rPr>
          <w:rFonts w:ascii="Times New Roman"/>
          <w:b w:val="false"/>
          <w:i w:val="false"/>
          <w:color w:val="000000"/>
          <w:sz w:val="28"/>
        </w:rPr>
        <w:t xml:space="preserve">
       встроено-пристроенное и пристроенное помещение-(вп); </w:t>
      </w:r>
      <w:r>
        <w:br/>
      </w:r>
      <w:r>
        <w:rPr>
          <w:rFonts w:ascii="Times New Roman"/>
          <w:b w:val="false"/>
          <w:i w:val="false"/>
          <w:color w:val="000000"/>
          <w:sz w:val="28"/>
        </w:rPr>
        <w:t xml:space="preserve">
      при написании адреса объекта допускается полное изложение адреса с указанием наименования города и административного района, также с использованием сокращений: город (г.), район (р-он); </w:t>
      </w:r>
      <w:r>
        <w:br/>
      </w:r>
      <w:r>
        <w:rPr>
          <w:rFonts w:ascii="Times New Roman"/>
          <w:b w:val="false"/>
          <w:i w:val="false"/>
          <w:color w:val="000000"/>
          <w:sz w:val="28"/>
        </w:rPr>
        <w:t xml:space="preserve">
      при написании адреса утвержденное наименование градостроительного элемента (микрорайона, площади, улицы и прочее) должно быть полностью воспроизведено.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адрес: г. Астана, р-он Алматы, ул. А. Пушкина, 110, кв. 51; </w:t>
      </w:r>
      <w:r>
        <w:br/>
      </w:r>
      <w:r>
        <w:rPr>
          <w:rFonts w:ascii="Times New Roman"/>
          <w:b w:val="false"/>
          <w:i w:val="false"/>
          <w:color w:val="000000"/>
          <w:sz w:val="28"/>
        </w:rPr>
        <w:t xml:space="preserve">
      адрес: город Астана, район Алматы, улица А. Пушкина, 110, квартира 51; </w:t>
      </w:r>
      <w:r>
        <w:br/>
      </w:r>
      <w:r>
        <w:rPr>
          <w:rFonts w:ascii="Times New Roman"/>
          <w:b w:val="false"/>
          <w:i w:val="false"/>
          <w:color w:val="000000"/>
          <w:sz w:val="28"/>
        </w:rPr>
        <w:t xml:space="preserve">
      адрес: мкр. Чубары, ул. Изумрудная, 12; </w:t>
      </w:r>
      <w:r>
        <w:br/>
      </w:r>
      <w:r>
        <w:rPr>
          <w:rFonts w:ascii="Times New Roman"/>
          <w:b w:val="false"/>
          <w:i w:val="false"/>
          <w:color w:val="000000"/>
          <w:sz w:val="28"/>
        </w:rPr>
        <w:t xml:space="preserve">
      адрес: ул. Бейбитшилик, 31; </w:t>
      </w:r>
      <w:r>
        <w:br/>
      </w:r>
      <w:r>
        <w:rPr>
          <w:rFonts w:ascii="Times New Roman"/>
          <w:b w:val="false"/>
          <w:i w:val="false"/>
          <w:color w:val="000000"/>
          <w:sz w:val="28"/>
        </w:rPr>
        <w:t xml:space="preserve">
      адрес: мкр. "Молодежный", 36а. </w:t>
      </w:r>
    </w:p>
    <w:bookmarkEnd w:id="30"/>
    <w:p>
      <w:pPr>
        <w:spacing w:after="0"/>
        <w:ind w:left="0"/>
        <w:jc w:val="both"/>
      </w:pPr>
      <w:r>
        <w:rPr>
          <w:rFonts w:ascii="Times New Roman"/>
          <w:b w:val="false"/>
          <w:i w:val="false"/>
          <w:color w:val="ff0000"/>
          <w:sz w:val="28"/>
        </w:rPr>
        <w:t xml:space="preserve">       Сноска. Пункт 54 с изменениями, внесенными постановлением Акимата города Астаны от 20.08.2008 </w:t>
      </w:r>
      <w:r>
        <w:rPr>
          <w:rFonts w:ascii="Times New Roman"/>
          <w:b w:val="false"/>
          <w:i w:val="false"/>
          <w:color w:val="ff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5 </w:t>
      </w:r>
      <w:r>
        <w:rPr>
          <w:rFonts w:ascii="Times New Roman"/>
          <w:b w:val="false"/>
          <w:i w:val="false"/>
          <w:color w:val="ff0000"/>
          <w:sz w:val="28"/>
        </w:rPr>
        <w:t xml:space="preserve">). </w:t>
      </w:r>
    </w:p>
    <w:bookmarkStart w:name="z79" w:id="31"/>
    <w:p>
      <w:pPr>
        <w:spacing w:after="0"/>
        <w:ind w:left="0"/>
        <w:jc w:val="both"/>
      </w:pPr>
      <w:r>
        <w:rPr>
          <w:rFonts w:ascii="Times New Roman"/>
          <w:b w:val="false"/>
          <w:i w:val="false"/>
          <w:color w:val="000000"/>
          <w:sz w:val="28"/>
        </w:rPr>
        <w:t xml:space="preserve">
      55. Присвоение одному объекту нескольких адресов относительно нескольких частей города не допускается. </w:t>
      </w:r>
    </w:p>
    <w:bookmarkEnd w:id="31"/>
    <w:bookmarkStart w:name="z12" w:id="32"/>
    <w:p>
      <w:pPr>
        <w:spacing w:after="0"/>
        <w:ind w:left="0"/>
        <w:jc w:val="left"/>
      </w:pPr>
      <w:r>
        <w:rPr>
          <w:rFonts w:ascii="Times New Roman"/>
          <w:b/>
          <w:i w:val="false"/>
          <w:color w:val="000000"/>
        </w:rPr>
        <w:t xml:space="preserve"> 
  Глава 7. Требования к установке указателей порядковых</w:t>
      </w:r>
      <w:r>
        <w:br/>
      </w:r>
      <w:r>
        <w:rPr>
          <w:rFonts w:ascii="Times New Roman"/>
          <w:b/>
          <w:i w:val="false"/>
          <w:color w:val="000000"/>
        </w:rPr>
        <w:t>
номеров  зданий и сооружений, указателей наименований улиц</w:t>
      </w:r>
      <w:r>
        <w:br/>
      </w:r>
      <w:r>
        <w:rPr>
          <w:rFonts w:ascii="Times New Roman"/>
          <w:b/>
          <w:i w:val="false"/>
          <w:color w:val="000000"/>
        </w:rPr>
        <w:t xml:space="preserve">
и  микрорайонов, угловых указателей наименований улиц </w:t>
      </w:r>
      <w:r>
        <w:br/>
      </w:r>
      <w:r>
        <w:rPr>
          <w:rFonts w:ascii="Times New Roman"/>
          <w:b/>
          <w:i w:val="false"/>
          <w:color w:val="000000"/>
        </w:rPr>
        <w:t>
</w:t>
      </w:r>
      <w:r>
        <w:rPr>
          <w:rFonts w:ascii="Times New Roman"/>
          <w:b/>
          <w:i w:val="false"/>
          <w:color w:val="000000"/>
        </w:rPr>
        <w:t xml:space="preserve">
  § 1. Общие требования </w:t>
      </w:r>
    </w:p>
    <w:bookmarkEnd w:id="32"/>
    <w:bookmarkStart w:name="z80" w:id="33"/>
    <w:p>
      <w:pPr>
        <w:spacing w:after="0"/>
        <w:ind w:left="0"/>
        <w:jc w:val="both"/>
      </w:pPr>
      <w:r>
        <w:rPr>
          <w:rFonts w:ascii="Times New Roman"/>
          <w:b w:val="false"/>
          <w:i w:val="false"/>
          <w:color w:val="000000"/>
          <w:sz w:val="28"/>
        </w:rPr>
        <w:t xml:space="preserve">
      56. Указатели порядковых номеров зданий, сооружений, наименований улиц и наименований микрорайонов устанавливаются на фасадах домов в следующем порядке: </w:t>
      </w:r>
      <w:r>
        <w:br/>
      </w:r>
      <w:r>
        <w:rPr>
          <w:rFonts w:ascii="Times New Roman"/>
          <w:b w:val="false"/>
          <w:i w:val="false"/>
          <w:color w:val="000000"/>
          <w:sz w:val="28"/>
        </w:rPr>
        <w:t xml:space="preserve">
      1) при сдаче в эксплуатацию вновь построенных зданий: </w:t>
      </w:r>
      <w:r>
        <w:br/>
      </w:r>
      <w:r>
        <w:rPr>
          <w:rFonts w:ascii="Times New Roman"/>
          <w:b w:val="false"/>
          <w:i w:val="false"/>
          <w:color w:val="000000"/>
          <w:sz w:val="28"/>
        </w:rPr>
        <w:t xml:space="preserve">
      заказчик обращается в орган архитектуры, который на основании данных ГИС присваивает зданию (сооружению) порядковый номер и определяет правильное наименование проспекта, бульвара, улицы, к которой географически привязан объект (здание, сооружение), подлежащий адресации; </w:t>
      </w:r>
      <w:r>
        <w:br/>
      </w:r>
      <w:r>
        <w:rPr>
          <w:rFonts w:ascii="Times New Roman"/>
          <w:b w:val="false"/>
          <w:i w:val="false"/>
          <w:color w:val="000000"/>
          <w:sz w:val="28"/>
        </w:rPr>
        <w:t xml:space="preserve">
      на основании полученных данных органа архитектуры заказчик за счет собственных средств по предварительному согласованию в составе проектной документации эскиза указателя наименования микрорайона и (или) улицы, указателя порядкового номера здания (сооружения) с органом архитектуры производит изготовление и установку указателя порядкового номера здания (сооружения), указателя наименования улицы, микрорайона в соответствии с требованиями настоящих Правил; </w:t>
      </w:r>
      <w:r>
        <w:br/>
      </w:r>
      <w:r>
        <w:rPr>
          <w:rFonts w:ascii="Times New Roman"/>
          <w:b w:val="false"/>
          <w:i w:val="false"/>
          <w:color w:val="000000"/>
          <w:sz w:val="28"/>
        </w:rPr>
        <w:t xml:space="preserve">
      2) при изменении порядковых номеров зданий и сооружений, наименований улиц, микрорайонов замена и установка соответствующих указателей порядковых номеров зданий, сооружений, указателей наименований улиц, указателей наименования микрорайонов и прочих указателей производится аппаратами акимов районов города Астаны на основании данных ГИС. </w:t>
      </w:r>
    </w:p>
    <w:bookmarkEnd w:id="33"/>
    <w:p>
      <w:pPr>
        <w:spacing w:after="0"/>
        <w:ind w:left="0"/>
        <w:jc w:val="both"/>
      </w:pPr>
      <w:r>
        <w:rPr>
          <w:rFonts w:ascii="Times New Roman"/>
          <w:b w:val="false"/>
          <w:i w:val="false"/>
          <w:color w:val="ff0000"/>
          <w:sz w:val="28"/>
        </w:rPr>
        <w:t xml:space="preserve">       Сноска. Пункт 56 с изменениями, внесенными постановлением Акимата города Астаны от 20.08.2008 </w:t>
      </w:r>
      <w:r>
        <w:rPr>
          <w:rFonts w:ascii="Times New Roman"/>
          <w:b w:val="false"/>
          <w:i w:val="false"/>
          <w:color w:val="ff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пункт 5 </w:t>
      </w:r>
      <w:r>
        <w:rPr>
          <w:rFonts w:ascii="Times New Roman"/>
          <w:b w:val="false"/>
          <w:i w:val="false"/>
          <w:color w:val="ff0000"/>
          <w:sz w:val="28"/>
        </w:rPr>
        <w:t xml:space="preserve">). </w:t>
      </w:r>
    </w:p>
    <w:bookmarkStart w:name="z81" w:id="34"/>
    <w:p>
      <w:pPr>
        <w:spacing w:after="0"/>
        <w:ind w:left="0"/>
        <w:jc w:val="both"/>
      </w:pPr>
      <w:r>
        <w:rPr>
          <w:rFonts w:ascii="Times New Roman"/>
          <w:b w:val="false"/>
          <w:i w:val="false"/>
          <w:color w:val="000000"/>
          <w:sz w:val="28"/>
        </w:rPr>
        <w:t xml:space="preserve">
      57. </w:t>
      </w:r>
      <w:r>
        <w:rPr>
          <w:rFonts w:ascii="Times New Roman"/>
          <w:b w:val="false"/>
          <w:i w:val="false"/>
          <w:color w:val="ff0000"/>
          <w:sz w:val="28"/>
        </w:rPr>
        <w:t>Исключен постановлением акимата города Астаны</w:t>
      </w:r>
      <w:r>
        <w:rPr>
          <w:rFonts w:ascii="Times New Roman"/>
          <w:b w:val="false"/>
          <w:i w:val="false"/>
          <w:color w:val="000000"/>
          <w:sz w:val="28"/>
        </w:rPr>
        <w:t> </w:t>
      </w:r>
      <w:r>
        <w:rPr>
          <w:rFonts w:ascii="Times New Roman"/>
          <w:b w:val="false"/>
          <w:i w:val="false"/>
          <w:color w:val="ff0000"/>
          <w:sz w:val="28"/>
        </w:rPr>
        <w:t xml:space="preserve">от 26.03.2012  </w:t>
      </w:r>
      <w:r>
        <w:rPr>
          <w:rFonts w:ascii="Times New Roman"/>
          <w:b w:val="false"/>
          <w:i w:val="false"/>
          <w:color w:val="000000"/>
          <w:sz w:val="28"/>
        </w:rPr>
        <w:t>№ 120-308</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58. Ответственность за установку и правильное размещение указателей порядковых номеров зданий, сооружений, указателей наименований улиц, указателей наименований микрорайонов на фасадах строящихся (возводимых) зданиях и сооружениях несут заказчики. </w:t>
      </w:r>
      <w:r>
        <w:br/>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ff0000"/>
          <w:sz w:val="28"/>
        </w:rPr>
        <w:t>Исключен постановлением акимата города Астаны</w:t>
      </w:r>
      <w:r>
        <w:rPr>
          <w:rFonts w:ascii="Times New Roman"/>
          <w:b w:val="false"/>
          <w:i w:val="false"/>
          <w:color w:val="000000"/>
          <w:sz w:val="28"/>
        </w:rPr>
        <w:t> </w:t>
      </w:r>
      <w:r>
        <w:rPr>
          <w:rFonts w:ascii="Times New Roman"/>
          <w:b w:val="false"/>
          <w:i w:val="false"/>
          <w:color w:val="ff0000"/>
          <w:sz w:val="28"/>
        </w:rPr>
        <w:t xml:space="preserve">от 26.03.2012  </w:t>
      </w:r>
      <w:r>
        <w:rPr>
          <w:rFonts w:ascii="Times New Roman"/>
          <w:b w:val="false"/>
          <w:i w:val="false"/>
          <w:color w:val="000000"/>
          <w:sz w:val="28"/>
        </w:rPr>
        <w:t>№ 120-308</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60. </w:t>
      </w:r>
      <w:r>
        <w:rPr>
          <w:rFonts w:ascii="Times New Roman"/>
          <w:b w:val="false"/>
          <w:i w:val="false"/>
          <w:color w:val="ff0000"/>
          <w:sz w:val="28"/>
        </w:rPr>
        <w:t>Исключен постановлением акимата города Астаны</w:t>
      </w:r>
      <w:r>
        <w:rPr>
          <w:rFonts w:ascii="Times New Roman"/>
          <w:b w:val="false"/>
          <w:i w:val="false"/>
          <w:color w:val="000000"/>
          <w:sz w:val="28"/>
        </w:rPr>
        <w:t> </w:t>
      </w:r>
      <w:r>
        <w:rPr>
          <w:rFonts w:ascii="Times New Roman"/>
          <w:b w:val="false"/>
          <w:i w:val="false"/>
          <w:color w:val="ff0000"/>
          <w:sz w:val="28"/>
        </w:rPr>
        <w:t xml:space="preserve">от 26.03.2012  </w:t>
      </w:r>
      <w:r>
        <w:rPr>
          <w:rFonts w:ascii="Times New Roman"/>
          <w:b w:val="false"/>
          <w:i w:val="false"/>
          <w:color w:val="000000"/>
          <w:sz w:val="28"/>
        </w:rPr>
        <w:t>№ 120-308</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61. Указатели не должны размещаться на одном носителе (опоре, сооружении) с дорожными знаками, средствами наружной рекламы и в створе с ними. Допускается установка указателей на опору светофоров. </w:t>
      </w:r>
      <w:r>
        <w:br/>
      </w:r>
      <w:r>
        <w:rPr>
          <w:rFonts w:ascii="Times New Roman"/>
          <w:b w:val="false"/>
          <w:i w:val="false"/>
          <w:color w:val="000000"/>
          <w:sz w:val="28"/>
        </w:rPr>
        <w:t>
</w:t>
      </w:r>
      <w:r>
        <w:rPr>
          <w:rFonts w:ascii="Times New Roman"/>
          <w:b w:val="false"/>
          <w:i w:val="false"/>
          <w:color w:val="000000"/>
          <w:sz w:val="28"/>
        </w:rPr>
        <w:t xml:space="preserve">
      62. Указатели должны быть различаемы независимо от времени суток. </w:t>
      </w:r>
    </w:p>
    <w:bookmarkEnd w:id="34"/>
    <w:bookmarkStart w:name="z14" w:id="35"/>
    <w:p>
      <w:pPr>
        <w:spacing w:after="0"/>
        <w:ind w:left="0"/>
        <w:jc w:val="left"/>
      </w:pPr>
      <w:r>
        <w:rPr>
          <w:rFonts w:ascii="Times New Roman"/>
          <w:b/>
          <w:i w:val="false"/>
          <w:color w:val="000000"/>
        </w:rPr>
        <w:t xml:space="preserve"> 
  § 2. Указатели наименований улиц </w:t>
      </w:r>
    </w:p>
    <w:bookmarkEnd w:id="35"/>
    <w:bookmarkStart w:name="z87" w:id="36"/>
    <w:p>
      <w:pPr>
        <w:spacing w:after="0"/>
        <w:ind w:left="0"/>
        <w:jc w:val="both"/>
      </w:pPr>
      <w:r>
        <w:rPr>
          <w:rFonts w:ascii="Times New Roman"/>
          <w:b w:val="false"/>
          <w:i w:val="false"/>
          <w:color w:val="000000"/>
          <w:sz w:val="28"/>
        </w:rPr>
        <w:t xml:space="preserve">
      63. Указатели наименований улиц размещаются на зданиях и сооружениях, расположенных на пересечении улиц (перекрестках). </w:t>
      </w:r>
      <w:r>
        <w:br/>
      </w:r>
      <w:r>
        <w:rPr>
          <w:rFonts w:ascii="Times New Roman"/>
          <w:b w:val="false"/>
          <w:i w:val="false"/>
          <w:color w:val="000000"/>
          <w:sz w:val="28"/>
        </w:rPr>
        <w:t>
</w:t>
      </w:r>
      <w:r>
        <w:rPr>
          <w:rFonts w:ascii="Times New Roman"/>
          <w:b w:val="false"/>
          <w:i w:val="false"/>
          <w:color w:val="000000"/>
          <w:sz w:val="28"/>
        </w:rPr>
        <w:t xml:space="preserve">
      64. Указатели наименований улиц размещаются на фасадах зданий и сооружений, выходящих на улицы, образующие перекресток, на высоте от 2,5 до 3,0 метров от поверхности земли, на расстоянии 25-30 сантиметров от выходящего на перекресток угла здания или сооружения. Исключение составляют случаи, когда расстояние между двумя перекрестками составляет более пятисот метров - расстояние между двумя последовательными указателями наименований улиц не должно превышать указанную величину. </w:t>
      </w:r>
      <w:r>
        <w:br/>
      </w:r>
      <w:r>
        <w:rPr>
          <w:rFonts w:ascii="Times New Roman"/>
          <w:b w:val="false"/>
          <w:i w:val="false"/>
          <w:color w:val="000000"/>
          <w:sz w:val="28"/>
        </w:rPr>
        <w:t>
</w:t>
      </w:r>
      <w:r>
        <w:rPr>
          <w:rFonts w:ascii="Times New Roman"/>
          <w:b w:val="false"/>
          <w:i w:val="false"/>
          <w:color w:val="000000"/>
          <w:sz w:val="28"/>
        </w:rPr>
        <w:t xml:space="preserve">
      65. Указатели наименований улиц категории 1 устанавливаются на фасадах всех зданий и сооружений, выходящих на магистральные дороги скоростного и регулируемого движения, магистральные улицы общегородского значения, соответствующие типовому эскизу указателя наименования улицы категории 1. </w:t>
      </w:r>
      <w:r>
        <w:br/>
      </w:r>
      <w:r>
        <w:rPr>
          <w:rFonts w:ascii="Times New Roman"/>
          <w:b w:val="false"/>
          <w:i w:val="false"/>
          <w:color w:val="000000"/>
          <w:sz w:val="28"/>
        </w:rPr>
        <w:t>
</w:t>
      </w:r>
      <w:r>
        <w:rPr>
          <w:rFonts w:ascii="Times New Roman"/>
          <w:b w:val="false"/>
          <w:i w:val="false"/>
          <w:color w:val="000000"/>
          <w:sz w:val="28"/>
        </w:rPr>
        <w:t xml:space="preserve">
      66. Указатели наименований улиц категории 2 устанавливаются на фасадах всех зданий и сооружений, выходящих на магистральные улицы районного значения, улицы и дороги местного значения, соответствующие типовому эскизу указателя наименования улицы категории 2. </w:t>
      </w:r>
      <w:r>
        <w:br/>
      </w:r>
      <w:r>
        <w:rPr>
          <w:rFonts w:ascii="Times New Roman"/>
          <w:b w:val="false"/>
          <w:i w:val="false"/>
          <w:color w:val="000000"/>
          <w:sz w:val="28"/>
        </w:rPr>
        <w:t>
</w:t>
      </w:r>
      <w:r>
        <w:rPr>
          <w:rFonts w:ascii="Times New Roman"/>
          <w:b w:val="false"/>
          <w:i w:val="false"/>
          <w:color w:val="000000"/>
          <w:sz w:val="28"/>
        </w:rPr>
        <w:t xml:space="preserve">
      67. Указатели наименований улиц категории 3 устанавливаются на фасадах всех зданий и сооружений, относящихся к объектам индивидуальной жилой застройки, соответствующие типовому эскизу указателя наименования улицы категории 3. </w:t>
      </w:r>
    </w:p>
    <w:bookmarkEnd w:id="36"/>
    <w:bookmarkStart w:name="z15" w:id="37"/>
    <w:p>
      <w:pPr>
        <w:spacing w:after="0"/>
        <w:ind w:left="0"/>
        <w:jc w:val="left"/>
      </w:pPr>
      <w:r>
        <w:rPr>
          <w:rFonts w:ascii="Times New Roman"/>
          <w:b/>
          <w:i w:val="false"/>
          <w:color w:val="000000"/>
        </w:rPr>
        <w:t xml:space="preserve"> 
  § 3. Указатели наименований микрорайонов </w:t>
      </w:r>
    </w:p>
    <w:bookmarkEnd w:id="37"/>
    <w:bookmarkStart w:name="z92" w:id="38"/>
    <w:p>
      <w:pPr>
        <w:spacing w:after="0"/>
        <w:ind w:left="0"/>
        <w:jc w:val="both"/>
      </w:pPr>
      <w:r>
        <w:rPr>
          <w:rFonts w:ascii="Times New Roman"/>
          <w:b w:val="false"/>
          <w:i w:val="false"/>
          <w:color w:val="000000"/>
          <w:sz w:val="28"/>
        </w:rPr>
        <w:t xml:space="preserve">
      68. Указатели наименований микрорайонов размещаются на зданиях и сооружениях, относящихся к микрорайону и находящихся на пересечении улиц (перекрестках), ограничивающих микрорайон, или условных перекрестках, образованных ограничивающими микрорайон улицами и въездами в микрорайон. </w:t>
      </w:r>
      <w:r>
        <w:br/>
      </w:r>
      <w:r>
        <w:rPr>
          <w:rFonts w:ascii="Times New Roman"/>
          <w:b w:val="false"/>
          <w:i w:val="false"/>
          <w:color w:val="000000"/>
          <w:sz w:val="28"/>
        </w:rPr>
        <w:t>
</w:t>
      </w:r>
      <w:r>
        <w:rPr>
          <w:rFonts w:ascii="Times New Roman"/>
          <w:b w:val="false"/>
          <w:i w:val="false"/>
          <w:color w:val="000000"/>
          <w:sz w:val="28"/>
        </w:rPr>
        <w:t xml:space="preserve">
      69. Исключение составляют случаи, когда расстояние между двумя перекрестками составляет более пятисот метров - расстояние между двумя последовательными указателями наименований микрорайонов не должно превышать указанную величину. </w:t>
      </w:r>
      <w:r>
        <w:br/>
      </w:r>
      <w:r>
        <w:rPr>
          <w:rFonts w:ascii="Times New Roman"/>
          <w:b w:val="false"/>
          <w:i w:val="false"/>
          <w:color w:val="000000"/>
          <w:sz w:val="28"/>
        </w:rPr>
        <w:t>
</w:t>
      </w:r>
      <w:r>
        <w:rPr>
          <w:rFonts w:ascii="Times New Roman"/>
          <w:b w:val="false"/>
          <w:i w:val="false"/>
          <w:color w:val="000000"/>
          <w:sz w:val="28"/>
        </w:rPr>
        <w:t xml:space="preserve">
      70. Указатели наименований микрорайонов размещаются на фасадах зданий и сооружений, на высоте от 2,5 до 3,0 метров от поверхности земли, на расстоянии 25-30 сантиметров от выходящего на перекресток или условный перекресток угла здания или сооружения. </w:t>
      </w:r>
      <w:r>
        <w:br/>
      </w:r>
      <w:r>
        <w:rPr>
          <w:rFonts w:ascii="Times New Roman"/>
          <w:b w:val="false"/>
          <w:i w:val="false"/>
          <w:color w:val="000000"/>
          <w:sz w:val="28"/>
        </w:rPr>
        <w:t>
</w:t>
      </w:r>
      <w:r>
        <w:rPr>
          <w:rFonts w:ascii="Times New Roman"/>
          <w:b w:val="false"/>
          <w:i w:val="false"/>
          <w:color w:val="000000"/>
          <w:sz w:val="28"/>
        </w:rPr>
        <w:t xml:space="preserve">
      71. Указатели наименований микрорайонов категории 1 устанавливаются на фасадах зданий и сооружений, выходящих на ограничивающие микрорайон магистральные дороги скоростного и регулируемого движения, магистральные улицы общегородского значения, соответствующие типовому эскизу указателя наименования микрорайона категории 1. </w:t>
      </w:r>
      <w:r>
        <w:br/>
      </w:r>
      <w:r>
        <w:rPr>
          <w:rFonts w:ascii="Times New Roman"/>
          <w:b w:val="false"/>
          <w:i w:val="false"/>
          <w:color w:val="000000"/>
          <w:sz w:val="28"/>
        </w:rPr>
        <w:t>
</w:t>
      </w:r>
      <w:r>
        <w:rPr>
          <w:rFonts w:ascii="Times New Roman"/>
          <w:b w:val="false"/>
          <w:i w:val="false"/>
          <w:color w:val="000000"/>
          <w:sz w:val="28"/>
        </w:rPr>
        <w:t xml:space="preserve">
      72. Указатели наименований микрорайонов категории 2 устанавливаются на фасадах зданий и сооружений, выходящих на ограничивающие микрорайон магистральные улицы районного значения и улицы, дороги местного значения, соответствующие типовому эскизу указателя наименования улицы категории 2. </w:t>
      </w:r>
      <w:r>
        <w:br/>
      </w:r>
      <w:r>
        <w:rPr>
          <w:rFonts w:ascii="Times New Roman"/>
          <w:b w:val="false"/>
          <w:i w:val="false"/>
          <w:color w:val="000000"/>
          <w:sz w:val="28"/>
        </w:rPr>
        <w:t>
</w:t>
      </w:r>
      <w:r>
        <w:rPr>
          <w:rFonts w:ascii="Times New Roman"/>
          <w:b w:val="false"/>
          <w:i w:val="false"/>
          <w:color w:val="000000"/>
          <w:sz w:val="28"/>
        </w:rPr>
        <w:t xml:space="preserve">
      73. В случае установки на фасаде здания или сооружения указателя наименования микрорайона указатель наименования улицы не устанавливается. </w:t>
      </w:r>
    </w:p>
    <w:bookmarkEnd w:id="38"/>
    <w:bookmarkStart w:name="z16" w:id="39"/>
    <w:p>
      <w:pPr>
        <w:spacing w:after="0"/>
        <w:ind w:left="0"/>
        <w:jc w:val="left"/>
      </w:pPr>
      <w:r>
        <w:rPr>
          <w:rFonts w:ascii="Times New Roman"/>
          <w:b/>
          <w:i w:val="false"/>
          <w:color w:val="000000"/>
        </w:rPr>
        <w:t xml:space="preserve"> 
  § 4. Указатели порядкового номера объектов </w:t>
      </w:r>
    </w:p>
    <w:bookmarkEnd w:id="39"/>
    <w:bookmarkStart w:name="z98" w:id="40"/>
    <w:p>
      <w:pPr>
        <w:spacing w:after="0"/>
        <w:ind w:left="0"/>
        <w:jc w:val="both"/>
      </w:pPr>
      <w:r>
        <w:rPr>
          <w:rFonts w:ascii="Times New Roman"/>
          <w:b w:val="false"/>
          <w:i w:val="false"/>
          <w:color w:val="000000"/>
          <w:sz w:val="28"/>
        </w:rPr>
        <w:t xml:space="preserve">
      74. Указатель порядкового номера здания, сооружения размещается по нечетной стороне улицы с левой стороны, а по четной стороне улицы с правой стороны фасада каждого здания или сооружения, на высоте от 2,5 до 3,0 метров от поверхности земли, на расстоянии от угла дома 25-30 сантиметров. </w:t>
      </w:r>
      <w:r>
        <w:br/>
      </w:r>
      <w:r>
        <w:rPr>
          <w:rFonts w:ascii="Times New Roman"/>
          <w:b w:val="false"/>
          <w:i w:val="false"/>
          <w:color w:val="000000"/>
          <w:sz w:val="28"/>
        </w:rPr>
        <w:t>
</w:t>
      </w:r>
      <w:r>
        <w:rPr>
          <w:rFonts w:ascii="Times New Roman"/>
          <w:b w:val="false"/>
          <w:i w:val="false"/>
          <w:color w:val="000000"/>
          <w:sz w:val="28"/>
        </w:rPr>
        <w:t xml:space="preserve">
      75. В случае, когда на фасаде здания, сооружения размещен указатель наименования улицы или микрорайона, указатель порядкового номера здания, сооружения размещается по горизонтальной оси после указателя наименования улицы или микрорайона. </w:t>
      </w:r>
      <w:r>
        <w:br/>
      </w:r>
      <w:r>
        <w:rPr>
          <w:rFonts w:ascii="Times New Roman"/>
          <w:b w:val="false"/>
          <w:i w:val="false"/>
          <w:color w:val="000000"/>
          <w:sz w:val="28"/>
        </w:rPr>
        <w:t>
</w:t>
      </w:r>
      <w:r>
        <w:rPr>
          <w:rFonts w:ascii="Times New Roman"/>
          <w:b w:val="false"/>
          <w:i w:val="false"/>
          <w:color w:val="000000"/>
          <w:sz w:val="28"/>
        </w:rPr>
        <w:t xml:space="preserve">
      76. Указатели порядкового номера здания или сооружения категории 1 устанавливаются на фасадах зданий и сооружений, выходящих на магистральные дороги скоростного и регулируемого движения, магистральные улицы общегородского значения, соответствующие типовому эскизу указателя порядкового номера здания или сооружения категории 1. </w:t>
      </w:r>
      <w:r>
        <w:br/>
      </w:r>
      <w:r>
        <w:rPr>
          <w:rFonts w:ascii="Times New Roman"/>
          <w:b w:val="false"/>
          <w:i w:val="false"/>
          <w:color w:val="000000"/>
          <w:sz w:val="28"/>
        </w:rPr>
        <w:t>
</w:t>
      </w:r>
      <w:r>
        <w:rPr>
          <w:rFonts w:ascii="Times New Roman"/>
          <w:b w:val="false"/>
          <w:i w:val="false"/>
          <w:color w:val="000000"/>
          <w:sz w:val="28"/>
        </w:rPr>
        <w:t xml:space="preserve">
      77. Указатели порядкового номера здания или сооружения категории 2 устанавливаются на фасадах зданий и сооружений, выходящих на магистральные улицы районного значения, улицы и дороги местного значения, соответствующие типовому эскизу указателя порядкового номера здания, сооружения категории 2. </w:t>
      </w:r>
      <w:r>
        <w:br/>
      </w:r>
      <w:r>
        <w:rPr>
          <w:rFonts w:ascii="Times New Roman"/>
          <w:b w:val="false"/>
          <w:i w:val="false"/>
          <w:color w:val="000000"/>
          <w:sz w:val="28"/>
        </w:rPr>
        <w:t>
</w:t>
      </w:r>
      <w:r>
        <w:rPr>
          <w:rFonts w:ascii="Times New Roman"/>
          <w:b w:val="false"/>
          <w:i w:val="false"/>
          <w:color w:val="000000"/>
          <w:sz w:val="28"/>
        </w:rPr>
        <w:t xml:space="preserve">
      78. Указатели порядкового номера здания, сооружения категории 3 устанавливаются на фасадах зданий и сооружений, относящихся к объектам индивидуальной жилой застройки, соответствующие типовому эскизу указателя порядкового номера здания категории 3. </w:t>
      </w:r>
      <w:r>
        <w:br/>
      </w:r>
      <w:r>
        <w:rPr>
          <w:rFonts w:ascii="Times New Roman"/>
          <w:b w:val="false"/>
          <w:i w:val="false"/>
          <w:color w:val="000000"/>
          <w:sz w:val="28"/>
        </w:rPr>
        <w:t xml:space="preserve">
      Внутри микрорайонов и кварталов указатели порядкового номера здания или сооружения категории 3 устанавливаются с левой стороны фасадов зданий или сооружений, выходящих на внутриквартальный проезд, на высоте не более от 2,5 до 3,0 метров от поверхности земли, на расстоянии от угла дома 25-30 сантиметров, соответствующие типовому эскизу указателя порядкового номера здания, сооружения категории 3. </w:t>
      </w:r>
    </w:p>
    <w:bookmarkEnd w:id="40"/>
    <w:bookmarkStart w:name="z17" w:id="41"/>
    <w:p>
      <w:pPr>
        <w:spacing w:after="0"/>
        <w:ind w:left="0"/>
        <w:jc w:val="left"/>
      </w:pPr>
      <w:r>
        <w:rPr>
          <w:rFonts w:ascii="Times New Roman"/>
          <w:b/>
          <w:i w:val="false"/>
          <w:color w:val="000000"/>
        </w:rPr>
        <w:t xml:space="preserve"> 
  § 5. Угловые указатели наименований улиц </w:t>
      </w:r>
    </w:p>
    <w:bookmarkEnd w:id="41"/>
    <w:bookmarkStart w:name="z103" w:id="42"/>
    <w:p>
      <w:pPr>
        <w:spacing w:after="0"/>
        <w:ind w:left="0"/>
        <w:jc w:val="both"/>
      </w:pPr>
      <w:r>
        <w:rPr>
          <w:rFonts w:ascii="Times New Roman"/>
          <w:b w:val="false"/>
          <w:i w:val="false"/>
          <w:color w:val="000000"/>
          <w:sz w:val="28"/>
        </w:rPr>
        <w:t xml:space="preserve">
      79. Угловые указатели наименований улиц (аншлаги), устанавливаемые на пересечениях улиц (перекрестках), размещаются непосредственно на пересечении улиц (перекрестках) и устанавливаются на металлических опорах высотой не более 4 метров. </w:t>
      </w:r>
    </w:p>
    <w:bookmarkEnd w:id="42"/>
    <w:bookmarkStart w:name="z18" w:id="43"/>
    <w:p>
      <w:pPr>
        <w:spacing w:after="0"/>
        <w:ind w:left="0"/>
        <w:jc w:val="left"/>
      </w:pPr>
      <w:r>
        <w:rPr>
          <w:rFonts w:ascii="Times New Roman"/>
          <w:b/>
          <w:i w:val="false"/>
          <w:color w:val="000000"/>
        </w:rPr>
        <w:t xml:space="preserve"> 
  Глава 8. Изготовление и установка указателей наименований </w:t>
      </w:r>
      <w:r>
        <w:br/>
      </w:r>
      <w:r>
        <w:rPr>
          <w:rFonts w:ascii="Times New Roman"/>
          <w:b/>
          <w:i w:val="false"/>
          <w:color w:val="000000"/>
        </w:rPr>
        <w:t xml:space="preserve">
частей города и порядковых номеров за счет инвесторов </w:t>
      </w:r>
    </w:p>
    <w:bookmarkEnd w:id="43"/>
    <w:p>
      <w:pPr>
        <w:spacing w:after="0"/>
        <w:ind w:left="0"/>
        <w:jc w:val="both"/>
      </w:pPr>
      <w:r>
        <w:rPr>
          <w:rFonts w:ascii="Times New Roman"/>
          <w:b w:val="false"/>
          <w:i w:val="false"/>
          <w:color w:val="ff0000"/>
          <w:sz w:val="28"/>
        </w:rPr>
        <w:t xml:space="preserve">      Сноска. Глава 8 исключена постановлением акимата города Астаны от 26.03.2012 </w:t>
      </w:r>
      <w:r>
        <w:rPr>
          <w:rFonts w:ascii="Times New Roman"/>
          <w:b w:val="false"/>
          <w:i w:val="false"/>
          <w:color w:val="ff0000"/>
          <w:sz w:val="28"/>
        </w:rPr>
        <w:t>№ 120-308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44"/>
    <w:p>
      <w:pPr>
        <w:spacing w:after="0"/>
        <w:ind w:left="0"/>
        <w:jc w:val="left"/>
      </w:pPr>
      <w:r>
        <w:rPr>
          <w:rFonts w:ascii="Times New Roman"/>
          <w:b/>
          <w:i w:val="false"/>
          <w:color w:val="000000"/>
        </w:rPr>
        <w:t xml:space="preserve"> 
  Глава 9. Дополнительные требования </w:t>
      </w:r>
    </w:p>
    <w:bookmarkEnd w:id="44"/>
    <w:bookmarkStart w:name="z115" w:id="45"/>
    <w:p>
      <w:pPr>
        <w:spacing w:after="0"/>
        <w:ind w:left="0"/>
        <w:jc w:val="both"/>
      </w:pPr>
      <w:r>
        <w:rPr>
          <w:rFonts w:ascii="Times New Roman"/>
          <w:b w:val="false"/>
          <w:i w:val="false"/>
          <w:color w:val="000000"/>
          <w:sz w:val="28"/>
        </w:rPr>
        <w:t>
      91. Данные по присвоенным порядковым номерам земельным участкам, зданиям и сооружениям, встроено-пристроенным и пристроенным помещениям подлежат обязательной регистрации в информационной базе данных ГИС.</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91 с изменениями, внесенными постановлением Акимата города Астаны от 20.08.2008 </w:t>
      </w:r>
      <w:r>
        <w:rPr>
          <w:rFonts w:ascii="Times New Roman"/>
          <w:b w:val="false"/>
          <w:i w:val="false"/>
          <w:color w:val="00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пункт 5 </w:t>
      </w:r>
      <w:r>
        <w:rPr>
          <w:rFonts w:ascii="Times New Roman"/>
          <w:b w:val="false"/>
          <w:i w:val="false"/>
          <w:color w:val="ff0000"/>
          <w:sz w:val="28"/>
        </w:rPr>
        <w:t>).</w:t>
      </w:r>
    </w:p>
    <w:bookmarkEnd w:id="45"/>
    <w:bookmarkStart w:name="z116" w:id="46"/>
    <w:p>
      <w:pPr>
        <w:spacing w:after="0"/>
        <w:ind w:left="0"/>
        <w:jc w:val="both"/>
      </w:pPr>
      <w:r>
        <w:rPr>
          <w:rFonts w:ascii="Times New Roman"/>
          <w:b w:val="false"/>
          <w:i w:val="false"/>
          <w:color w:val="000000"/>
          <w:sz w:val="28"/>
        </w:rPr>
        <w:t xml:space="preserve">
      92. Порядковые номера не присваиваются объектам временного назначения, хозяйственным постройкам, гаражам, находящимся в собственности физических лиц и (или) входящим в состав гаражных кооперативов, обществ, объектам инженерной инфраструктуры города, садовым и огородным участкам. </w:t>
      </w:r>
      <w:r>
        <w:br/>
      </w:r>
      <w:r>
        <w:rPr>
          <w:rFonts w:ascii="Times New Roman"/>
          <w:b w:val="false"/>
          <w:i w:val="false"/>
          <w:color w:val="000000"/>
          <w:sz w:val="28"/>
        </w:rPr>
        <w:t>
</w:t>
      </w:r>
      <w:r>
        <w:rPr>
          <w:rFonts w:ascii="Times New Roman"/>
          <w:b w:val="false"/>
          <w:i w:val="false"/>
          <w:color w:val="000000"/>
          <w:sz w:val="28"/>
        </w:rPr>
        <w:t xml:space="preserve">
      93. Объекты временного назначения не имеют собственного порядкового номера, но справкой может уточняться их местоположение относительно рядом расположенного объекта с постоянным порядковым номером. </w:t>
      </w:r>
      <w:r>
        <w:br/>
      </w:r>
      <w:r>
        <w:rPr>
          <w:rFonts w:ascii="Times New Roman"/>
          <w:b w:val="false"/>
          <w:i w:val="false"/>
          <w:color w:val="000000"/>
          <w:sz w:val="28"/>
        </w:rPr>
        <w:t>
</w:t>
      </w:r>
      <w:r>
        <w:rPr>
          <w:rFonts w:ascii="Times New Roman"/>
          <w:b w:val="false"/>
          <w:i w:val="false"/>
          <w:color w:val="000000"/>
          <w:sz w:val="28"/>
        </w:rPr>
        <w:t xml:space="preserve">
      94. Определение местоположения гаражей, входящих в состав гаражных кооперативов, обществ, садовых и дачных (огородных) участков, составляющих соответствующие садовые общества, устанавливается решением органа управления этих кооперативов, обществ, при этом каждому объекту присваивается индивидуальный номер. В случае отсутствия соответствующих органов управления присвоение индивидуальных номеров осуществляется органом архитектуры. </w:t>
      </w:r>
      <w:r>
        <w:br/>
      </w:r>
      <w:r>
        <w:rPr>
          <w:rFonts w:ascii="Times New Roman"/>
          <w:b w:val="false"/>
          <w:i w:val="false"/>
          <w:color w:val="000000"/>
          <w:sz w:val="28"/>
        </w:rPr>
        <w:t>
</w:t>
      </w:r>
      <w:r>
        <w:rPr>
          <w:rFonts w:ascii="Times New Roman"/>
          <w:b w:val="false"/>
          <w:i w:val="false"/>
          <w:color w:val="000000"/>
          <w:sz w:val="28"/>
        </w:rPr>
        <w:t xml:space="preserve">
      95. При заполнении в документах данных о порядковых номерах объектов, подготавливаемых и выпускаемых организациями, запрещается произвольное написание порядковых номеров земельных участков, зданий и сооружений. </w:t>
      </w:r>
      <w:r>
        <w:br/>
      </w:r>
      <w:r>
        <w:rPr>
          <w:rFonts w:ascii="Times New Roman"/>
          <w:b w:val="false"/>
          <w:i w:val="false"/>
          <w:color w:val="000000"/>
          <w:sz w:val="28"/>
        </w:rPr>
        <w:t>
</w:t>
      </w:r>
      <w:r>
        <w:rPr>
          <w:rFonts w:ascii="Times New Roman"/>
          <w:b w:val="false"/>
          <w:i w:val="false"/>
          <w:color w:val="000000"/>
          <w:sz w:val="28"/>
        </w:rPr>
        <w:t>
      96. Указатели, установленные на фасадах зданий и сооружений с нарушением требований настоящих Правил, подлежат демонтажу собственником (балансодержателем) здания (сооружения) либо лицом, его обслуживающим, а при его отсутствии - аппаратами акимов районов города Астаны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96 с изменениями, внесенными постановлением Акимата города Астаны от 20.08.2008 </w:t>
      </w:r>
      <w:r>
        <w:rPr>
          <w:rFonts w:ascii="Times New Roman"/>
          <w:b w:val="false"/>
          <w:i w:val="false"/>
          <w:color w:val="00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пункт 5 </w:t>
      </w:r>
      <w:r>
        <w:rPr>
          <w:rFonts w:ascii="Times New Roman"/>
          <w:b w:val="false"/>
          <w:i w:val="false"/>
          <w:color w:val="ff0000"/>
          <w:sz w:val="28"/>
        </w:rPr>
        <w:t xml:space="preserve">). </w:t>
      </w:r>
    </w:p>
    <w:bookmarkEnd w:id="46"/>
    <w:bookmarkStart w:name="z121" w:id="47"/>
    <w:p>
      <w:pPr>
        <w:spacing w:after="0"/>
        <w:ind w:left="0"/>
        <w:jc w:val="both"/>
      </w:pPr>
      <w:r>
        <w:rPr>
          <w:rFonts w:ascii="Times New Roman"/>
          <w:b w:val="false"/>
          <w:i w:val="false"/>
          <w:color w:val="000000"/>
          <w:sz w:val="28"/>
        </w:rPr>
        <w:t xml:space="preserve">
      97. Собственники (балансодержатели) зданий и сооружений обязаны содержать в исправном состоянии указатели порядковых номеров зданий и сооружений, указатели наименований улиц и микрорайонов. </w:t>
      </w:r>
      <w:r>
        <w:br/>
      </w:r>
      <w:r>
        <w:rPr>
          <w:rFonts w:ascii="Times New Roman"/>
          <w:b w:val="false"/>
          <w:i w:val="false"/>
          <w:color w:val="000000"/>
          <w:sz w:val="28"/>
        </w:rPr>
        <w:t>
</w:t>
      </w:r>
      <w:r>
        <w:rPr>
          <w:rFonts w:ascii="Times New Roman"/>
          <w:b w:val="false"/>
          <w:i w:val="false"/>
          <w:color w:val="000000"/>
          <w:sz w:val="28"/>
        </w:rPr>
        <w:t xml:space="preserve">
      98. При выходе из строя, утрате, повреждении, износе указатели наименований улиц и микрорайонов, указатели порядковых номеров зданий и сооружений должны быть заменены собственниками (балансодержателями). </w:t>
      </w:r>
      <w:r>
        <w:br/>
      </w:r>
      <w:r>
        <w:rPr>
          <w:rFonts w:ascii="Times New Roman"/>
          <w:b w:val="false"/>
          <w:i w:val="false"/>
          <w:color w:val="000000"/>
          <w:sz w:val="28"/>
        </w:rPr>
        <w:t>
</w:t>
      </w:r>
      <w:r>
        <w:rPr>
          <w:rFonts w:ascii="Times New Roman"/>
          <w:b w:val="false"/>
          <w:i w:val="false"/>
          <w:color w:val="000000"/>
          <w:sz w:val="28"/>
        </w:rPr>
        <w:t xml:space="preserve">
      99. Собственники (балансодержатели) зданий и сооружений обязаны обеспечивать беспрепятственный доступ к объекту, на котором установлены указатели, сотрудникам государственных органов, осуществляющим установку, содержание и эксплуатацию указателей. </w:t>
      </w:r>
    </w:p>
    <w:bookmarkEnd w:id="47"/>
    <w:bookmarkStart w:name="z22" w:id="48"/>
    <w:p>
      <w:pPr>
        <w:spacing w:after="0"/>
        <w:ind w:left="0"/>
        <w:jc w:val="left"/>
      </w:pPr>
      <w:r>
        <w:rPr>
          <w:rFonts w:ascii="Times New Roman"/>
          <w:b/>
          <w:i w:val="false"/>
          <w:color w:val="000000"/>
        </w:rPr>
        <w:t xml:space="preserve"> 
  Раздел 3. Порядок внесения изменений в правоудостоверяющие </w:t>
      </w:r>
      <w:r>
        <w:br/>
      </w:r>
      <w:r>
        <w:rPr>
          <w:rFonts w:ascii="Times New Roman"/>
          <w:b/>
          <w:i w:val="false"/>
          <w:color w:val="000000"/>
        </w:rPr>
        <w:t>
и иные документы после изменения наименований</w:t>
      </w:r>
      <w:r>
        <w:br/>
      </w:r>
      <w:r>
        <w:rPr>
          <w:rFonts w:ascii="Times New Roman"/>
          <w:b/>
          <w:i w:val="false"/>
          <w:color w:val="000000"/>
        </w:rPr>
        <w:t>
градостроительных элементов либо порядковых номеров объектов</w:t>
      </w:r>
    </w:p>
    <w:bookmarkEnd w:id="48"/>
    <w:bookmarkStart w:name="z124" w:id="49"/>
    <w:p>
      <w:pPr>
        <w:spacing w:after="0"/>
        <w:ind w:left="0"/>
        <w:jc w:val="both"/>
      </w:pPr>
      <w:r>
        <w:rPr>
          <w:rFonts w:ascii="Times New Roman"/>
          <w:b w:val="false"/>
          <w:i w:val="false"/>
          <w:color w:val="000000"/>
          <w:sz w:val="28"/>
        </w:rPr>
        <w:t xml:space="preserve">
      100. Совместные решения маслихата и акимата города Астаны о переименовании градостроительных элементов (улиц, микрорайонов и т.п.), опубликованные в установленном порядке, а также решения органа архитектуры об изменении порядковых номеров объектов являются основанием для инициирования физическими и юридическими лицами внесения изменений в документы, удостоверяющие право собственности (хозяйственного ведения, оперативного управления) на принадлежащее им имущество, и иные документы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101. Внесение указанных изменений в документы осуществляется по инициативе физического или юридического лица либо в момент регистрации каких-либо сделок в отношении имущества в регистрирующем органе. </w:t>
      </w:r>
      <w:r>
        <w:br/>
      </w:r>
      <w:r>
        <w:rPr>
          <w:rFonts w:ascii="Times New Roman"/>
          <w:b w:val="false"/>
          <w:i w:val="false"/>
          <w:color w:val="000000"/>
          <w:sz w:val="28"/>
        </w:rPr>
        <w:t xml:space="preserve">
       К письменному обращению в соответствии с пунктом 100 настоящих Правил заявителем прилагаются следующие документы: </w:t>
      </w:r>
      <w:r>
        <w:br/>
      </w:r>
      <w:r>
        <w:rPr>
          <w:rFonts w:ascii="Times New Roman"/>
          <w:b w:val="false"/>
          <w:i w:val="false"/>
          <w:color w:val="000000"/>
          <w:sz w:val="28"/>
        </w:rPr>
        <w:t xml:space="preserve">
      1) правоустанавливающие документы на объект недвижимости; </w:t>
      </w:r>
      <w:r>
        <w:br/>
      </w:r>
      <w:r>
        <w:rPr>
          <w:rFonts w:ascii="Times New Roman"/>
          <w:b w:val="false"/>
          <w:i w:val="false"/>
          <w:color w:val="000000"/>
          <w:sz w:val="28"/>
        </w:rPr>
        <w:t xml:space="preserve">
      2) копия технического паспорта объекта; </w:t>
      </w:r>
      <w:r>
        <w:br/>
      </w:r>
      <w:r>
        <w:rPr>
          <w:rFonts w:ascii="Times New Roman"/>
          <w:b w:val="false"/>
          <w:i w:val="false"/>
          <w:color w:val="000000"/>
          <w:sz w:val="28"/>
        </w:rPr>
        <w:t>
      3) копия удостоверения личности физического лица; для юридических лиц - копия свидетельства о государственной регистрации и статистической карты, доверенность на представителя.</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101 с изменениями, внесенными постановлением Акимата города Астаны от 20.08.2008 </w:t>
      </w:r>
      <w:r>
        <w:rPr>
          <w:rFonts w:ascii="Times New Roman"/>
          <w:b w:val="false"/>
          <w:i w:val="false"/>
          <w:color w:val="00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пункт 5 </w:t>
      </w:r>
      <w:r>
        <w:rPr>
          <w:rFonts w:ascii="Times New Roman"/>
          <w:b w:val="false"/>
          <w:i w:val="false"/>
          <w:color w:val="ff0000"/>
          <w:sz w:val="28"/>
        </w:rPr>
        <w:t xml:space="preserve">). </w:t>
      </w:r>
    </w:p>
    <w:bookmarkEnd w:id="49"/>
    <w:bookmarkStart w:name="z23" w:id="50"/>
    <w:p>
      <w:pPr>
        <w:spacing w:after="0"/>
        <w:ind w:left="0"/>
        <w:jc w:val="left"/>
      </w:pPr>
      <w:r>
        <w:rPr>
          <w:rFonts w:ascii="Times New Roman"/>
          <w:b/>
          <w:i w:val="false"/>
          <w:color w:val="000000"/>
        </w:rPr>
        <w:t xml:space="preserve"> 
  Раздел 4. Заключительные положения </w:t>
      </w:r>
    </w:p>
    <w:bookmarkEnd w:id="50"/>
    <w:bookmarkStart w:name="z126" w:id="51"/>
    <w:p>
      <w:pPr>
        <w:spacing w:after="0"/>
        <w:ind w:left="0"/>
        <w:jc w:val="both"/>
      </w:pPr>
      <w:r>
        <w:rPr>
          <w:rFonts w:ascii="Times New Roman"/>
          <w:b w:val="false"/>
          <w:i w:val="false"/>
          <w:color w:val="000000"/>
          <w:sz w:val="28"/>
        </w:rPr>
        <w:t>
      102. Настоящие Правила обязательны на всей территории города Астаны для исполнения физическими и юридическими лицами независимо от формы собственности и ведомственной принадлежности.</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102 с изменениями, внесенными постановлением Акимата города Астаны от 20.08.2008 </w:t>
      </w:r>
      <w:r>
        <w:rPr>
          <w:rFonts w:ascii="Times New Roman"/>
          <w:b w:val="false"/>
          <w:i w:val="false"/>
          <w:color w:val="000000"/>
          <w:sz w:val="28"/>
        </w:rPr>
        <w:t xml:space="preserve">N 20-989п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пункт 5</w:t>
      </w:r>
      <w:r>
        <w:rPr>
          <w:rFonts w:ascii="Times New Roman"/>
          <w:b w:val="false"/>
          <w:i w:val="false"/>
          <w:color w:val="ff0000"/>
          <w:sz w:val="28"/>
        </w:rPr>
        <w:t>).</w:t>
      </w:r>
    </w:p>
    <w:bookmarkEnd w:id="51"/>
    <w:bookmarkStart w:name="z127" w:id="52"/>
    <w:p>
      <w:pPr>
        <w:spacing w:after="0"/>
        <w:ind w:left="0"/>
        <w:jc w:val="both"/>
      </w:pPr>
      <w:r>
        <w:rPr>
          <w:rFonts w:ascii="Times New Roman"/>
          <w:b w:val="false"/>
          <w:i w:val="false"/>
          <w:color w:val="000000"/>
          <w:sz w:val="28"/>
        </w:rPr>
        <w:t xml:space="preserve">
      103. Отношения, не охватываемые Правилами, регулируются действующим законодательством Республики Казахстан. </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