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ea597" w14:textId="1cea5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организации деятельности Центров социальной адаптации для лиц, не имеющих определенного места жительства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25.04.2000г. N 99-п. Зарегистрирован в Министерстве юстиции Республики Казахстан 29.07.2000г. за N 1204. Утратил силу приказом Министра труда и социальной защиты Республики Казахстан от 25 декабря 2012 года № 498-ө-м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 силу приказом Министра труда и социальной защиты РК от 25.12.2012 </w:t>
      </w:r>
      <w:r>
        <w:rPr>
          <w:rFonts w:ascii="Times New Roman"/>
          <w:b w:val="false"/>
          <w:i w:val="false"/>
          <w:color w:val="ff0000"/>
          <w:sz w:val="28"/>
        </w:rPr>
        <w:t>№ 498-ө-м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марта 2000 года N 408 "О создании Центров социальной адаптации для лиц, не имеющих определенного места жительства" приказываю:</w:t>
      </w:r>
    </w:p>
    <w:bookmarkStart w:name="z2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Правила организации деятельности Центров социальной адаптации для лиц, не имеющих определенного места жительства;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примерную структуру и штатную численность обслуживающего персонала Центра социальной адаптации,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2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Настоящий приказ вступает в силу с момента регистрации в Министерстве юстиции Республики Казахстан.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приказа возложить на Вице-Министра труда и социальной защиты населения Иванова В.М.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464"/>
        <w:gridCol w:w="1836"/>
      </w:tblGrid>
      <w:tr>
        <w:trPr>
          <w:trHeight w:val="30" w:hRule="atLeast"/>
        </w:trPr>
        <w:tc>
          <w:tcPr>
            <w:tcW w:w="104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И.о.Министра</w:t>
            </w:r>
          </w:p>
        </w:tc>
        <w:tc>
          <w:tcPr>
            <w:tcW w:w="18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Согласовано:                                 Утверждено: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Министр внутренних    Председатель           Приказом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дел Республики        Агентства              труда и социальной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Казахстан             Республики Казахстан  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по делам              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здравоохранения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1.06.2000г.           7.06.2000г.            от 25.04.2000г. N 99-п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организации деятельности Центров</w:t>
      </w:r>
      <w:r>
        <w:br/>
      </w:r>
      <w:r>
        <w:rPr>
          <w:rFonts w:ascii="Times New Roman"/>
          <w:b/>
          <w:i w:val="false"/>
          <w:color w:val="000000"/>
        </w:rPr>
        <w:t>социальной адаптации для лиц, не имеющих</w:t>
      </w:r>
      <w:r>
        <w:br/>
      </w:r>
      <w:r>
        <w:rPr>
          <w:rFonts w:ascii="Times New Roman"/>
          <w:b/>
          <w:i w:val="false"/>
          <w:color w:val="000000"/>
        </w:rPr>
        <w:t>определенного места жительства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Настоящие Правила определяют общий порядок организации деятельности Центров социальной адаптации для лиц, не имеющих определенного места жительства (далее - Центры), создаваемых в соответствии с постановлением Правительства Республики Казахстан от 16 марта 2000 года N 408 "О создании Центров социальной адаптации для лиц, не имеющих определенного места жительства". </w:t>
      </w:r>
    </w:p>
    <w:bookmarkStart w:name="z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1. Общие положения</w:t>
      </w:r>
    </w:p>
    <w:bookmarkStart w:name="z3" w:id="4"/>
    <w:p>
      <w:pPr>
        <w:spacing w:after="0"/>
        <w:ind w:left="0"/>
        <w:jc w:val="left"/>
      </w:pP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Лицам, без определенного места жительства, находящимся в Центре гарантируется соблюдение всех прав граждан,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Центры создаются для временного пребывания лиц, не имеющих определенного места жительства, занятий и средств существования, нуждающихся в социальной, медицинской и иной помощи, социально-трудовой адаптации. </w:t>
      </w:r>
      <w:r>
        <w:rPr>
          <w:rFonts w:ascii="Times New Roman"/>
          <w:b w:val="false"/>
          <w:i/>
          <w:color w:val="000000"/>
          <w:sz w:val="28"/>
        </w:rPr>
        <w:t>&lt;*&gt;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с изменениями - приказом Министра труда и социальной защиты населения РК от 10.12.2004г. </w:t>
      </w:r>
      <w:r>
        <w:rPr>
          <w:rFonts w:ascii="Times New Roman"/>
          <w:b w:val="false"/>
          <w:i w:val="false"/>
          <w:color w:val="ff0000"/>
          <w:sz w:val="28"/>
        </w:rPr>
        <w:t>N 295-п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3. Деятельность Центра осуществляется в соответствии с действующими </w:t>
      </w:r>
      <w:r>
        <w:rPr>
          <w:rFonts w:ascii="Times New Roman"/>
          <w:b w:val="false"/>
          <w:i w:val="false"/>
          <w:color w:val="000000"/>
          <w:sz w:val="28"/>
        </w:rPr>
        <w:t>законодательными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иными нормативными правовыми актами Республики Казахстан, а также настоящими Правилами, Уставом. </w:t>
      </w:r>
    </w:p>
    <w:bookmarkStart w:name="z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2. Создание Центров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Центры создаются, реорганизуются и ликвидируются решением акима области, городов Астаны, Алматы и действуют на основании Устава.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Центры создаются в городах с численностью свыше 100 тысяч человек. Размещаются, по согласованию с территориальными органами государственной санитарно-эпидемиологической службы, в переданных на баланс Центра акиматами областей, городов Астаны, Алматы, помещениях, отвечающих санитарно-гигиеническим правилам и нормам, противопожарным требованиям и нормам техники безопасности.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Общее управление Центром осуществляют акимы областей, городов Астана,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7. Центры строят свою работу в тесном взаимодействии с органами по труду, занятости и социальной защиты населения, внутренних дел, здравоохранения,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санитарно-эпидемиологической службой</w:t>
      </w:r>
      <w:r>
        <w:rPr>
          <w:rFonts w:ascii="Times New Roman"/>
          <w:b w:val="false"/>
          <w:i w:val="false"/>
          <w:color w:val="000000"/>
          <w:sz w:val="28"/>
        </w:rPr>
        <w:t>, другими организациями.</w:t>
      </w:r>
    </w:p>
    <w:bookmarkStart w:name="z2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3. Условия и порядок функционирования Центров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В помещении Центра должны быть предусмотрены: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комнаты для раздельного содержания мужчин и женщин, женщин с малолетними детьми;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бытовые комнаты для подготовки и приема пищи (или столовая);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комнаты для администрации, дежурного, поста полиции, медицинских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камера хранения личных вещей;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прачечная, санузлы;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санпропускник, душевые комнаты, дезкамера;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7) изолятор.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9. В целях обеспечения охраны общественного порядка, предупреждения и своевременного пресечения преступлений и иных правонарушений, в Центре силами органов внутренних дел устанавливается круглосуточный пост полиции, условия, и режим работы которого утверждается органами внутренних дел. Посты полиции устанавливаются на основании договоров между администрацией Центров и УВД областей и городов по согласованию с местными исполнительными органами власти. Маршруты нарядов комплексных сил полиции должны быть приближены к месту дислокации Центра.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10. Режим работы Центра устанавливается директором Центра по согласованию с местными исполнительными органами власти.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11. Правила проживания в Центре определяются правилами внутреннего распорядка, утверждаемыми директором Центра.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В случае нарушения установленных правил, в зависимости от характера проступка, к виновным лицам могут быть приняты меры воздействия в соответствии с действующим законодательством.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Центр ежемесячно представляет отчетность акиматам областей, городов Астаны, Алматы о проживании лиц, поступивших и выбывших из Центра по форме, утверждаемой акиматами. </w:t>
      </w:r>
    </w:p>
    <w:bookmarkStart w:name="z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4. Условия приема и содержания в Центре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14. Прием лиц в Центр производится круглосуточно.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15. В Центр принимаются лица, не имеющие определенного места жительства, занятий и средств существования, в том числе лица, освободившиеся из мест лишения свободы из указанной категории.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Прием осуществляется по личному обращению или направлению органов по труду, занятости и социальной защите населения, здравоохранения, внутренних дел. Лица, освободившиеся из мест лишения свободы и не имеющие определенного места жительства, принимаются по направлению органов внутренних дел.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Оформление документов, удостоверяющих личность, осуществляется территориальным органом внутренних дел по месту нахождения Центра по письменным заявлениям граждан или ходатайству директора Центра социальной адаптации.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Каждый поступающий в Центр обязательно проходит медицинский осмотр и санитарную обработку, дезинфекцию одежды и личных вещей.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Противопоказанием для приема в Центр являются следующие заболевания: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туберкулез в активной стадии процесса;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инфекционные заболевания;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психические заболевания, сопровождающиеся на момент поступления расстройствами поведения, опасными для самого больного и окружающих;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состояние алкогольного, наркотического опьянения.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18. Лица с вышеназванными признаками заболеваний подлежат направлению в соответствующие учреждения здравоохранения, внутренних дел.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19. Лица, определенные в Центр, обязаны заниматься самообслуживанием, могут привлекаться к общественно-полезным работам, к работе в производственных мастерских, уборке помещений и территории Центра, текущему ремонту здания и построек на территории Центра.</w:t>
      </w:r>
    </w:p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5. Организация социальной помощи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Центром оказываются следующие виды социальной помощи: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предоставление бесплатно койко-мест с постельными принадлежностями для ночлега;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предоставление возможности бытового самообслуживания (стирка и утюжка личного белья, одежды, чистка обуви и др. услуги);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содействие в оформлении пенсий, пособий, при наличии показаний - в установлении группы инвалидности, определении в дома-интернаты для престарелых и инвалидов, психоневрологические, оказании других социальных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содействие в получении через благотворительные фонды, спонсоров материальной помощи, выделение талонов на питание в закрепленной столовой (или столовой при Центре).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В случае смерти лиц, проживающих в Центре, захоронение их производит похоронное бюро за счет средств местного бюджета.</w:t>
      </w:r>
    </w:p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6. Организация медицинской помощи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Центром оказывается следующая медицинская помощь: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необходимая первичная медико-санитарная помощь;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проведение санитарно-гигиенических и профилактических противоэпидемических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медицинский осмотр, санитарная обработка;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 случае необходимости содействие в оказании экстренной медицинской помощи в организациях здравоохранения.</w:t>
      </w:r>
    </w:p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7. Организация трудовой реабилитации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Центром оказывается трудовая реабилитация, которая включает в себя: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открытие при Центрах производственных мастерских с целью обеспечения возможности трудиться;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оказание содействия в переобучении или трудоустройстве через уполномоченные органы по вопросам занятости, физические и юридические лица любой формы собственности, занимающиеся трудовым посредничеством.</w:t>
      </w:r>
    </w:p>
    <w:bookmarkStart w:name="z1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8. Финансирование Центров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24. Финансирование Центров осуществляется за чет средств местных бюджетов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Расходование денежных средств осуществляется строго в соответствии с утвержденной сметой.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25. Смету расходов, в пределах выделенных ассигнований, структуру и штатное расписание Центра утверждают акимы областей, городов Астаны, Алматы.</w:t>
      </w:r>
    </w:p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9. Контроль за деятельностью Центров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26. Для осуществления контроля за деятельностью Центров решением акимов областей, городов Астаны, Алматы, с целью обеспечения их деятельности в соответствии с требованиями настоящих Правил, создаются попечительские Советы из числа представителей акимата, органов по труду, занятости и социальной защите населения, здравоохранения и внутренних дел, общественных, религиозных и других организаций.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27. Контроль за соблюдением Центром санитарно-гигиенического и противоэпидемического режимов, оказанием нуждающимся первичной медико-санитарной помощи, осуществляют органы здравоохранения в установленном порядке.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28. Контроль за целевым использованием выделяемых средств осуществляют акимы областей, городов Астаны, Алматы и соответствующие уполномоченные государственные органы.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Министерства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99 от 25 апреля 2000г.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адаптации для лиц,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имеющих определенного места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жительства"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Примерная структура и штатная численность</w:t>
      </w:r>
      <w:r>
        <w:br/>
      </w:r>
      <w:r>
        <w:rPr>
          <w:rFonts w:ascii="Times New Roman"/>
          <w:b/>
          <w:i w:val="false"/>
          <w:color w:val="000000"/>
        </w:rPr>
        <w:t>Центров социальной адаптации для лиц,</w:t>
      </w:r>
      <w:r>
        <w:br/>
      </w:r>
      <w:r>
        <w:rPr>
          <w:rFonts w:ascii="Times New Roman"/>
          <w:b/>
          <w:i w:val="false"/>
          <w:color w:val="000000"/>
        </w:rPr>
        <w:t>не имеющих определенного места жительства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NN п/п!   Наименование должностей    !  Количество штатных единиц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1   !                2             !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1    Директор                               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2    Главный бухгалтер                      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3    Специалист по социальным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вопросам                               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4    Завхоз                                 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5    Дежурный администратор       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6    Фельдшер                     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7    Рабочий по обслуживанию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здания (сантехник, электрик)           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8    Машинист по стирке белья               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9    Дезинфектор                            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10    Санитарка-уборщица                     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Итого:                                 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Примечание: при наличии столовой вводятся штатные единицы повара и работника кухни.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