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18f6" w14:textId="3b61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июня 2026 года № 1315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 (далее – изменения и дополнения).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Генеральной прокуратуре Республики Казахстан в установленном законодательством Республики Казахстан порядке принять меры, вытекающие из настоящего Указа.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подписания, за исключением: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1 июля 2026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восьмого, тринадцатого, четырнадцатого, пятнадцатого, шестнадцатого, семнадцатого, восемнадцатого, девятнадцатого, двадцатого, двадцать четвертого, двадцать пятого, двадцать восьмого, тридцатого, тридцать первого, тридцать третьего, тридцать четвертого и тридцать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пятого, шестого, седьмого, восьмого, девятого, одиннадцатого, двенадцатого, тринадцатого, четырнадцатого, восемнадцатого, девятнадцатого, двадцатого, двадцать третьего, двадцать пятого, двадцать шестого и сорок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пятого, шестого, седьмого, восьмого, девятого, десятого, одиннадцатого, двенадцатого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вводятся в действие с 12 июля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абзацы семнадцатый, тридцать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двадцать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 до 12 июля 2026 года действуют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информационных систем в соответствии с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разработка правил регистрации, учета личных приемов, обращений, поступающих в государственные органы, органы местного самоуправления, государственным юридическим лицам, юридическим лицам со стопроцентным участием государства в уставном капитале, а также ведения информационной аналитической системы "Электронные обращения";";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регистрации, учета личных приемов, обращений, поступающих в государственные органы, органы местного самоуправления, государственным юридическим лицам, юридическим лицам со стопроцентным участием государства в уставном капитале, а также ведения информационной аналитической системы "Электронные обращения";".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2026 года № 1315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марта 2003 года № 1050 "Об образовании Комитета по правовой статистике и специальным учетам Генеральной прокуратуры Республики Казахстан":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Конституционного закона Республики Казахстан "О Президенте Республики Казахстан" в целях дальнейшего совершенствования системы правовой статистики и специальных учетов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потребностей общества, государства и международного сообщества в официальной правовой статистической информации;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и развитие государственной цифровой правовой статистической системы;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определяемые законами Республики Казахстан и актами Президента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десятого дополнить абзацем одиннадцатым следующего содержания: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"вырабатывать и направлять субъектам правовой статистики и специальных учетов предложения по результатам осуществления прогнозно-аналитической деятельности по выявлению преступных угроз;";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защиту цифровых систем от неправомерного доступа, порчи или уничтожения данных об объектах правовой статистики и специальных учетов;";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внедрение цифровых технологий в процессы расследования уголовных дел, производства по делам об административных правонарушениях, регистрации и (или) учета форм государственного контроля, а также надзора, предусмотренных законами Республики Казахстан;";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осуществление прогнозно-аналитической деятельности по выявлению преступных угроз;";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осуществление функции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эксплуатации, сопровождению, развитию, осуществлению мониторинга;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должностных лиц, ответственных за функционирование, администрирование, использование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функционирования географических информационных карт государственной цифровой правовой статистической системы;";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в текст на казахском языке, текст на русском языке не изменяется;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разработка правил регистрации, учета личных приемов, обращений, поступающих в государственные органы, органы местного самоуправления, государственным юридическим лицам, юридическим лицам со стопроцентным участием государства в уставном капитале, а также ведения цифровой аналитической системы "Электронные обращения";";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разработка перечня интернет-ресурсов и цифровых систем, интегрируемых с системой информационного обмена правоохранительных, специальных государственных и иных органов;";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Председатель Комитета имеет заместителей, в том числе первого заместителя, которые назначаются на должности и освобождаются от должностей Генеральным Прокурором в соответствии с законодательством Республики Казахстан.";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соответствии с законодательством Республики Казахстан назначает на должности и освобождает от должностей прокуроров и иных работников Комитета, заместителей руководителей территориальных органов;".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Конституционного закона Республики Казахстан "О Президенте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Конституционного закона Республики Казахстан "О прокуратуре"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Генеральной прокуратуре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"анализировать практику надзора за применением законов, состоянием законности, в том числе с использованием сведений, содержащихся в цифровых системах, интегрированных с системой информационного обмена правоохранительных, специальных государственных и иных органов;";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цифровым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проведение анализа состояния законности, в том числе с использованием доступа к цифровым системам и ресурсам, интегрированным с системой информационного обмена правоохранительных, специальных государственных и иных органов;";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обеспечение функционирования официального интернет-ресурса Генеральной прокуратуры и его участия в структуре "цифрового правительства" Республики Казахстан, организация и координация деятельности органов прокуратуры по наполнению официального интернет-ресурса Генеральной прокуратуры информационными материалами, оказание электронных услуг с применением цифровых систем в соответствии с законодательством Республики Казахстан о цифровизации;";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обеспечение соблюдения кибербезопасности в системе органов прокуратуры;";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40-1) следующего содержания: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осуществление прогнозно-аналитической деятельности по выявлению преступных угроз;";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 внедрение цифровых технологий в процессы расследования уголовных дел, производства по делам об административных правонарушениях, регистрации и (или) учета форм государственного контроля и надзора, предусмотренных законами Республики Казахстан;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функций оператора цифровых систем по формированию государственной правовой статистики и ведению специальных учетов, системы информационного обмена правоохранительных, специальных государственных и иных органов по: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соблюдения единых требований в сферах цифровизации и обеспечения кибербезопасности;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эксплуатации, сопровождению, развитию, осуществлению мониторинга;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бесперебойного и надлежащего функционирования, а также защиты;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безопасности хранения цифровых ресурсов;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оперативного реагирования на выявленные недостатки и принятию мер по их устранению;";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изложить в следующей редакции:</w:t>
      </w:r>
    </w:p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регистрации, учета личных приемов, обращений, поступающих в государственные органы, органы местного самоуправления, государственным юридическим лицам, юридическим лицам со стопроцентным участием государства в уставном капитале, а также ведения цифровой аналитической системы "Электронные обращения";";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Генеральной прокуратуры Республики Казахстан, утвержденную вышеназванным Указом, изложить в следующей редакции:</w:t>
      </w:r>
    </w:p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"СТРУКТУРА Генеральной прокуратуры Республики Казахстан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надзору за законностью досудебного расследования и уголовного преследования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надзору за законностью приговоров, вступивших в законную силу, и их исполнением</w:t>
      </w:r>
    </w:p>
    <w:bookmarkEnd w:id="52"/>
    <w:bookmarkStart w:name="z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защите общественных интересов</w:t>
      </w:r>
    </w:p>
    <w:bookmarkEnd w:id="53"/>
    <w:bookmarkStart w:name="z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досудебного расследования</w:t>
      </w:r>
    </w:p>
    <w:bookmarkEnd w:id="54"/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международно-правового сотрудничества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по возврату активов</w:t>
      </w:r>
    </w:p>
    <w:bookmarkEnd w:id="56"/>
    <w:bookmarkStart w:name="z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кадровой работы</w:t>
      </w:r>
    </w:p>
    <w:bookmarkEnd w:id="57"/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собственной безопасности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стратегического развития</w:t>
      </w:r>
    </w:p>
    <w:bookmarkEnd w:id="59"/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надзору за законностью оперативно-розыскной, контрразведывательной деятельности и негласных следственных действий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координации нормотворческой деятельности</w:t>
      </w:r>
    </w:p>
    <w:bookmarkEnd w:id="61"/>
    <w:bookmarkStart w:name="z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работе с обращениями и делопроизводству</w:t>
      </w:r>
    </w:p>
    <w:bookmarkEnd w:id="62"/>
    <w:bookmarkStart w:name="z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финансов</w:t>
      </w:r>
    </w:p>
    <w:bookmarkEnd w:id="63"/>
    <w:bookmarkStart w:name="z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защите государственных секретов</w:t>
      </w:r>
    </w:p>
    <w:bookmarkEnd w:id="64"/>
    <w:bookmarkStart w:name="z1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внутреннего аудита</w:t>
      </w:r>
    </w:p>
    <w:bookmarkEnd w:id="65"/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кибербезопасности.".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декабря 2025 года № 1125 "О совершенствовании системы государственного управления в сфере защиты прав инвесторов и возврата активов":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20 Конституционного закона Республики Казахстан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защите прав инвесторов Генеральной прокуратуры Республики Казахстан, утвержденном вышеназванным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10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67"/>
    <w:bookmarkStart w:name="z10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"анализировать практику надзора за применением законодательства Республики Казахстан в сфере инвестиций и инвестиционной деятельности, в том числе с использованием сведений, содержащихся в цифровых системах, интегрированных с системой информационного обмена правоохранительных, специальных государственных и иных органов, а также в Национальной цифровой инвестиционной платформе;";</w:t>
      </w:r>
    </w:p>
    <w:bookmarkEnd w:id="68"/>
    <w:bookmarkStart w:name="z10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</w:p>
    <w:bookmarkEnd w:id="69"/>
    <w:bookmarkStart w:name="z11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установленном законодательством Республики Казахстан порядке получать доступ к информации, сведениям и документам, уголовным, гражданским, административным делам, делам об административных правонарушениях, исполнительным производствам и иным материалам, а также к цифровым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тайны;";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проведение анализа состояния законности в сфере инвестиций и инвестиционной деятельности, в том числе с использованием доступа к цифровым системам и ресурсам, интегрированным с системой информационного обмена правоохранительных, специальных государственных и иных органов;";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проведение мониторинга этапов реализации инвестиционных проектов, в том числе посредством цифровых систем;".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