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f300" w14:textId="94af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акиму Восточно-Казахстанской области средств на погашение затрат, связанных с тушением пожаров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1997 г. N 321-р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из резервного фонда Правительства Республики
Казахстан для финансирования чрезвычайных ситуаций и мероприятий,
включая ликвидацию чрезвычайных ситуаций природного и техногенного
характера, акиму Восточно-Казахстанской области 7,7 (семь миллионов
семьсот тысяч) млн. тенге на погашение затрат, связанных с тушением
пожаров, отмечавшихся в области в июне-июле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Восточно-Казахстанской области по итогам III квартала
1997 года доложить Государственному комитету Республики Казахстан по
чрезвычайным ситуациям об объемах и стоимости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финансового контроля Министерства финансов
Республики Казахстан обеспечить контроль за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