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5c46" w14:textId="2b35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27 октября 2022 года № 176-р "Об образовании Комиссии по реализации государственной языковой политики при Правительстве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июня 2026 года № 86-р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Премьер-Министра Республики Казахстан от 27 октября 2022 года № 176-р "Об образовании Комиссии по реализации государственной языковой политики при Правительстве Республики Казахстан" следующее изменение: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реализации государственной языковой политики при Правительстве Республики Казахстан, образованной указанным распоряжением,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2026 года № 86-р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2022 года № 176-р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по реализации государственной языковой политики при Правительстве Республики Казахстан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Премьер-Министра – Министр культуры и информации Республики Казахстан, председатель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науки и высшего образования Республики Казахстан, заместитель председателя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языковой политики Министерства науки и высшего образования Республики Казахстан, секретарь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государственной службы (по согласованию)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юстиции Республики Казахстан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просвещения Республики Казахстан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туризма и спорта Республики Казахстан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искусственного интеллекта и цифрового развития Республики Казахстан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внутренней политики Администрации Президента Республики Казахстан (по согласованию)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Ассамблеи народа Казахстана, заведующий секретариатом Ассамблеи народа Казахстана Администрации Президента Республики Казахстан (по согласованию)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Отделом социального развития Аппарата Правительства Республики Казахстан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общественного объединения "Халықаралық "Қазақ тілі" қоғамы" (по согласованию)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предприятия на праве хозяйственного ведения "Институт языкознания имени А. Байтурсынова" Комитета науки Министерства науки и высшего образования Республики Казахстан (по согласованию)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Утеулиев Бауыржан Бабажанович – главный редактор международной газеты "Turkistan" (по согласованию)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Бектұр Тимур Амантайұлы – IT-эксперт, исследователь в области искусственного интеллекта (по согласованию)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Копжасарулы Ерканат – журналист, телеведущий национального телеканала "Qazaqstan" (по согласованию)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 Владислав – автор проекта "ТЕНмен тіл үйрен" (по согласованию)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