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271c" w14:textId="6922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 января 2023 года "О развитии агломераций" и "О внесении изменений и дополнений в некоторые законодательные акты Республики Казахстан по вопросам развития агломераций"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2023 года № 32-р.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законами Республики Казахстан от 1 января 2023 года "</w:t>
      </w:r>
      <w:r>
        <w:rPr>
          <w:rFonts w:ascii="Times New Roman"/>
          <w:b w:val="false"/>
          <w:i w:val="false"/>
          <w:color w:val="000000"/>
          <w:sz w:val="28"/>
        </w:rPr>
        <w:t>О развитии агломераций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развития агломераций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(далее – перечень).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Республики Казахстан: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проекты правовых актов согласно перечню;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правовые акты согласно перечню;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указанных законов.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 "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</w:t>
      </w:r>
      <w:r>
        <w:br/>
      </w:r>
      <w:r>
        <w:rPr>
          <w:rFonts w:ascii="Times New Roman"/>
          <w:b/>
          <w:i w:val="false"/>
          <w:color w:val="000000"/>
        </w:rPr>
        <w:t xml:space="preserve">правовых актов, принятие которых </w:t>
      </w:r>
      <w:r>
        <w:rPr>
          <w:rFonts w:ascii="Times New Roman"/>
          <w:b/>
          <w:i w:val="false"/>
          <w:color w:val="000000"/>
        </w:rPr>
        <w:t xml:space="preserve">обусловлено законами Республики Казахстан от 1 января 2023 года "О развитии агломераций" и "О внесении изменений и дополнений в некоторые законодательные акты Республики Казахстан по вопросам развития агломераций"           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органы, ответственные за исполнение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перечня и состава агломераций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2023 года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создании Совета по агломерациям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2023 года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выпуска государственных ценных бумаг в национальной валюте для обращения на площадке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"зеленых" проектов в рамках реализации целей устойчивого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2023 года   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изменения в постановление Правительства Республики Казахстан от 9 апреля 2004 года № 397 "О некоторых мерах по дальнейшей реализации Закона Республики Казахстан "Об архитектурной, градостроительной и строительной деятельности в Республике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2023 года  </w:t>
            </w:r>
          </w:p>
          <w:bookmarkEnd w:id="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Идырысов А.С.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постановление Правительства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2008 года № 387 "О некоторых вопросах Министерства финансов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2023 года </w:t>
            </w:r>
          </w:p>
          <w:bookmarkEnd w:id="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Кенбеил Д.М.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постановление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2023 года 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2023 года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формирования состава агломерации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положения о местном совете агломерации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определении требований к содержанию соглашения о совместном решении вопросов местного значения на территории агломерации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 Б.Б.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применения повышающего коэффициента при определении трансфертов общего характера на трехлетний период к прогнозному объему затрат по бюджетным программам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национальной экономики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А.К.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-Министра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2023 года 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 Д.О.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местного совета агломерации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совместное постановление акиматов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столицы, района и города областного значения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республиканского значения, столицы, района и города областного значения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2023 года 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курирующие заместители акимов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МИИР – Министерство индустрии и инфраструктурного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МНЭ – Министерство национальной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МФ – Министерство финансов Республики Казахстан.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