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26db" w14:textId="ce52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2019 года № 220-р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сельского хозяйства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Нур-Султана, Алматы и Шымкента разработать и в установленном законодательством Республики Казахстан порядке внести в соответствующие маслихаты проекты правовых актов согласно перечню и проинформировать Министерство сельского хозяйства Республики Казахстан о принятых мерах.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обобщать представленную информацию и не позднее месячного срока со дня принятия правовых актов информировать Правительство Республики Казахстан о принятых мерах.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№220-р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20"/>
        <w:gridCol w:w="838"/>
        <w:gridCol w:w="782"/>
        <w:gridCol w:w="686"/>
        <w:gridCol w:w="86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постановления Правительства Республики Казахстан от 15 декабря 2004 года № 1324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утверждения лимитов штатной численности местных исполнительных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15 апреля 2008 года № 339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Г.С., Шаимова А.А.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 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"0 мерах по дапьнейшему совершенствованию системы государственного управления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2019 года № 497 "О мерах по реализации указов Президента Республики Казахстан от 17 нюня2019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Аскарұлы 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  <w:bookmarkEnd w:id="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А.Е., Сапаров А.С., 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2009 года № 172 "Об утверждении Правил перевода земель особо охраняемых природных территорий в земли запаса"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сентября 2003 года № 993 "Об утверждении Правил консервации земель"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постановления Правительства Республики Казахстан от 5 августа 2016 года № 452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регистратора зерновых расписок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28 октября 2015 года № 852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лицензиара по осуществлению лицензирования деятельности по оказанию услуг по складской деятельности с выпуском зерновых расписок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постановлений Правительства Республики Казахстан от 15 декабря 2009 года № 2125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водных объектов в обособленное или совместное пользование на конкурсной основе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20 июля 2012 года № 952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особо опасных вредителей и болезней леса за исключением карантинных видов, и Правил борьбы с ними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особо опасных вредителей и болезней леса, за исключением карантинных видов, и Правил борьбы с ними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 государственном лесном фонде работ, не связанных с ведением лесного хозяйства и лесопользованием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 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7 октября 2015 года № 18-02/896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сельского хозяйства Республики Казахстан от 28 января 2015 года № 18-02/45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перевода из категории земель лесного фонда в земли других категорий для целей, не связанных с ведением лесного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исполняющего обязанности Министра сельского хозяйства Республики Казахстан от 27 февраля 2015 года № 18- 02/163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сельского хозяйства 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  <w:bookmarkEnd w:id="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безопасности водохозяйственных систем и сооружений, Правил определения критериев безопасности водохозяйственных систем и сооружений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водных объектов в обособленное или совместное пользование на конкурсной основе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водохозяйственных, гидромелиоративных систем и сооружений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выполнения многофакторного обследования гидротехнических сооружений и основного оборудования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формы паспорта"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28 сентября 2011 года № 14-1/549 "Об утверждении режима использования водных объектов и источников питьевого водоснабжения"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ноября 2015 года № 19-1/1051 "Об утверждении формы заявления на получение разрешения на специальное водопользование и формы разрешения на специальное водопользование"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С.Н.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водных объектов к категории судоходных и перечня судоходных водных путей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Каматиев Б.С.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Г.С., Мадиев Ж.Х.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 Мадиев Ж.Х.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карантинных фитосанитарных требований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физическим и юридическим лицам затрат на закладку и выращивание уничтоженных плодово - ягодных культур, зараженных бактериальным ожогом плодовых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анализа фитосанитарного риска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4-4/176 "Об утверждении Правил создания и хранения запаса пестицидов (ядохимикатов) для проведения мероприятий по карантину растений"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июня 2015 года № 15-2/509 "Об утверждении натуральных норм обеспечения форменной одеждой (без погон) должностных лиц, непосредственно осуществляющих государственный контроль и надзор в области карантина растений"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Г.С., Савельева Т.М.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ноября 2015 года № 3-3/997 "Об утверждении Правил рассмотрения заявки на проведение экспертизы"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технического регламента о безопасности средств защиты растений (пестицидов)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4-4/61 "Об утверждении Правил проведения регистрационных, производственных испытаний и государственной регистрации пестицидов (ядохимикатов)"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  <w:bookmarkEnd w:id="1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Г.С., Примкулов А.А., Надыров К.Т.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сентября 2015 года № 15-05/844 "Об утверждении норматива запаса по видам пестицидов (ядохимикатов) и Правил его использования"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сентября 2015 года № 15-05/864 "Об утверждении Правил обезвреживания пестицидов (ядохимикатов)"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Г.С., Примкулов А.А., Надыров К.Т.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сметных норм, расценок, цен на аэросъемочные, топографо-геодезические и картографические работы, выполняемые за счет бюджетных средств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 техническом обеспечении проведения делимитации и демаркации Государственной границы 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периодичности обновления картографической продукции, создаваемой за счет бюджетных средств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инструкций по созданию картографической продукции за счет бюджетных средств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инструкций. Правил, регламентирующих порядок создания, обновления, использования Национальной инфраструктуры пространственных данных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отраслевой системы поощрения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24 ноября 2014 года № 7-1/611 "Об утверждении Правил проведения апробации ветеринарного препарата и кормовых добавок"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протокола об административных правонарушениях в области ветеринарии, а также Правил его составления и вынесения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депонирования штаммов микроорганизмов, ведения Национальной коллекции депонированных штаммов микроорганизмов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скотомогильников (биотермических ям)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22 июля 2013 года № 16-07/333 "Об утверждении форм предписаний, порядка их составления и выдачи государственными ветеринарно-санитарными инспекторами, государственными ветеринарными врачами"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7-1/273 "Об утверждении Типового положения о подразделениях местных исполнительных органов, осуществляющих деятельность в области ветеринарии"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цен на товары (работы, услуги), производимые и (или) реализуемые государственными учреждениями в сфере сортоиспытания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оптовораспределительным центрам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Аскарұлы А., 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рыб и других водных животных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18-03/146 "Об утверждении Положения о государственной охране животного мира"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рыбохозяйственных водоемов и (или) участков, закрепленных для ведения промыслового рыболовства в рыбохозяйственные водоемы и (или) участки для ведения рыбоводства (аквакультуры)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сельского хозяйства Республики Казахстан от 8 июля 2016 года № 304 "Об утверждении формы справки о происхождении вылова"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18- 03/157 "Об утверждении Правил охоты"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сельского хозяйства Республики Казахстан от 25 августа 2017 года № 354 "Об утверждении Правил содержания животных в неволе и (или) полувольных условиях"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соглашения (меморандума) по вопросу диверсификации структуры посевных площадей сельскохозяйственных культур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выпаса сельскохозяйственных животных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выпаса сельскохозяйственных животных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областей, городов республиканского значения столицы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 столицы</w:t>
            </w:r>
          </w:p>
          <w:bookmarkEnd w:id="1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содержания сельскохозяйственных животных в населенных пунктах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областей, городов республиканского значения, столицы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значения, столицы</w:t>
            </w:r>
          </w:p>
          <w:bookmarkEnd w:id="1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вредных организмов, борьба с которыми осуществляется за счет бюджетных средств, и Правил проведения фитосанитарных мероприятий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сельскохозяйственной продукции, по которой устанавливаются гарантированная закупочная цена и закупочная цена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конкурса "Лучший по профессии в агропромышленном комплексе"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повышения урожайности и качества продукции растениеводства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 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92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купонного вознаграждения по облигациям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стоимости затрат на разработку и внедрение научно-исследовательских и опытно-конструкторских работ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страховых премий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страховых продуктов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марта 2015 года № 4-6/181 "Об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Министерства сельского хозяйства Республики Казахстан по вопросам хлопковой отрасли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 Мадиев Ж.Х.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мая 2016 года № 230 "Об утверждении Правил производства и оборота органической продукции"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сельского хозяйства 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Министерства сельского хозяйства 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