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3f44" w14:textId="ad63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28 июля 2009 года № 106-р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2010 года № 133-р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июля 2009 года № 106-р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"сентября" заменить словом "декабря";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"экономики и бюджетного планирования" заменить словами "экономического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"МЭБП"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"15 августа" заменить словами "1 ноября";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