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9b33" w14:textId="075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Кодекса Республики Казахстан от 30 июня 2010 года "О таможенном деле в Республике Казахстан" и Закона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2010 года № 114-р.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Кодекса Республики Казахстан "О таможенном деле в Республике Казахстан" и Закона Республики Казахстан "О внесении изменений и дополнений в некоторые законодательные акты Республики Казахстан по вопросам таможенного регулирования и налогообложения" (далее -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2010 года № 114-р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необходимо в целях реализации Кодекса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30 июня 2010 года "О таможенном деле в Республике Казахстан" и</w:t>
      </w:r>
      <w:r>
        <w:br/>
      </w:r>
      <w:r>
        <w:rPr>
          <w:rFonts w:ascii="Times New Roman"/>
          <w:b/>
          <w:i w:val="false"/>
          <w:color w:val="000000"/>
        </w:rPr>
        <w:t>Закона Республики Казахстан от 30 июня 2010 года "О внесении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таможенного регулирования и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04.04.2011 </w:t>
      </w:r>
      <w:r>
        <w:rPr>
          <w:rFonts w:ascii="Times New Roman"/>
          <w:b w:val="false"/>
          <w:i w:val="false"/>
          <w:color w:val="ff0000"/>
          <w:sz w:val="28"/>
        </w:rPr>
        <w:t>№ 41-р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19.04.2011 </w:t>
      </w:r>
      <w:r>
        <w:rPr>
          <w:rFonts w:ascii="Times New Roman"/>
          <w:b w:val="false"/>
          <w:i w:val="false"/>
          <w:color w:val="ff0000"/>
          <w:sz w:val="28"/>
        </w:rPr>
        <w:t>№ 50-р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ff0000"/>
          <w:sz w:val="28"/>
        </w:rPr>
        <w:t>№ 127-р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165"/>
        <w:gridCol w:w="802"/>
        <w:gridCol w:w="1840"/>
        <w:gridCol w:w="2580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облагаемого импорта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товаров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МЭРТ, МФ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ремонту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ввезенного 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государств- 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включая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восстановление, замену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составных частей,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освобождаются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МЭРТ,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товаров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 распоряжением Премьер-Министра РК от 12.09.2011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127-р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 распоряжением Премьер-Министра РК от 12.09.2011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127-р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временный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освобождается от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предназначенных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 указанной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переработке,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импортирующих такие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МНГ,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предназначенных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 указанной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переработке,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импортирующих такие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МНГ,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налог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уплачивается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 в порядке,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2001 года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бюджет" (Налоговый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кодекс), и правил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МЭРТ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легковых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и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перемещаемых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трубопроводам)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перемещением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 учетно-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контрольными марками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акцизными марками,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1349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маркировке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(перемаркировке)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учетно-контрольными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марками и акцизными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марками"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 августа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лицензирования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оптовой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хранению, оптовой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розничной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алкогольной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производства"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года № 1894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товаров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в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процедуре 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и реализации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территории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остальную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578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экспорта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товаров,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 импорта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 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экспорт и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подлежат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в том числе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таможенные органы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 специалисту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декларированию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 правил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перевозчиком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перевозимых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процедурой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транзита, и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товаров,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владельцем склада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хранимых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 них,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владельцем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склада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хранящихся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складе,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отчетности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товарах,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магазинов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беспошлинной торговли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владельцем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беспошлинной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беспошлинной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их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магазине,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отчетности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товарах,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программным продуктам,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декларантами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дела,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деле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несобранном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относительно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преференциаль-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непреференциаль-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режимов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сборов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освобождения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сборами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распоряжением Премьер-Министра РК от 04.04.2011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41-р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принятия 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отсрочки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рассрочки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в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(зачета) излишне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(ошибочно) уплаченных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взысканных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пеней из бюджета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поступлений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и пеней,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лицевых 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ведения лицевого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плательщика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и пеней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сверки по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пошлинам, налогам,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сборам и пеням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генерального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(зачета) излишне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(ошибочно) уплаченных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взысканных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сборов,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авансовых платежей,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а также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(зачета) излишне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(ошибочно) уплаченных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взысканных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 таможенных пошлин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по карантину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ветеринарии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 растений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объектов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таможенного контроля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учета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контролем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представления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 хранящихся,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перевозимых, реализуемых,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перерабатываемых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товарах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 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должностными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задержанных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при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уничтожения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истекли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собственникам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задержанных товаров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их реализации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учета)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таможенному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отчетности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поступающих, хранящихся,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вывозимых товарах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владельцами складов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помещение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таможенным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 товара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несобранном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разобранном виде,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некомплектном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незавершенном виде,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классификационного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 по Единой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очистки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несобранном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разобранном виде,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некомплектном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незавершенном виде,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сопровождения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представляе-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условиях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внесения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изменений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дополнений, а также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(аннулирования)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условиях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вне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внесения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изменений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дополнений, а также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(аннулирования)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условиях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потребления, внесения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изменений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дополнений, а также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(аннулирования)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потребления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одежды,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ею и 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должностными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наделенных правом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ношения,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при получении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увечья должностным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повреждения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исключающего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него возможность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 заниматься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его гибели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(смерти)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служебных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опознавательного флага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по 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магазинах беспошлинной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органов,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переработки,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эквивалентных товаров,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иностранных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компанией, национальным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перевозчиком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аэропортами, морскими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речными портами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консультатив-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советах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дела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право на проведе-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 с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программы,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квалификацион-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экзаменов,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экзамена, разработки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вопросов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экзамена,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знаний претендента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аттестата,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формы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аттестата,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бейджа, личной номерной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специалиста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декларированию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представляемой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включении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операторов,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 такой реестр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использования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средств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ним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взаимодействия,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основанного на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ронных способах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погашении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платежам,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пеням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(созыв), КНБ,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МТК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радиационного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и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емкостей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мест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(указания)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территорий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и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оценки рисков,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управлению рисками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выездной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проверки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погашении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платежам,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пеням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об устранении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 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при Bерховном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2009 года № 259-П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ограниченного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распоряжении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(налогового агента)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КСА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 (созыв),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эксперта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назначении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экспертизы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(специалиста),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являющегося должностным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таможенных 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указываемых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 товара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несобранном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разобранном виде,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некомплектном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незавершенном виде,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перемещаемого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классификационного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 по Единой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органами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стажировки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служебных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и 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печатей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присяги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верность народу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таможенного органа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форменной одежды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ротации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таможенном органе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другой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 в той же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службу в другую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учета,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вооружения,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через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пропуска, определенные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деклараций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оформления, заказа,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получения, выдачи, учета,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 на 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подакцизных товаров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 2008 года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574 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налоговой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их составления"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 расходных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кассе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уплате 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третьим лицом в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и пени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приказов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МНГ  - Министерство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 -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 -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 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КСА  - Комитет по судебному администрированию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 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  - Министерство юстиции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