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72ce" w14:textId="c42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2007 года N 370-р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