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f3f69" w14:textId="05f3f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выработке предложений по подготовке проекта Закона Республики Казахстан "О регионах приграничного сотрудничества"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4 сентября 2003 года N 205-р. Утратило силу постановлением Правительства Республики Казахстан от 31 мая 2007 года N 442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Сноска. Распоряжение Премьер-Министра РК от 4 сентября 2003 г. N 205-р утратило силу постановлением Правительства РК от 31 мая 2007 года N  </w:t>
      </w:r>
      <w:r>
        <w:rPr>
          <w:rFonts w:ascii="Times New Roman"/>
          <w:b w:val="false"/>
          <w:i w:val="false"/>
          <w:color w:val="ff0000"/>
          <w:sz w:val="28"/>
        </w:rPr>
        <w:t xml:space="preserve">442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1. Создать рабочую группу по выработке предложений по подготовке проекта Закона Республики Казахстан "О регионах приграничного сотрудничества" в составе: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Мамин                  - первый вице-министр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Аскар Узакбаевич         Республики Казахстан, руководитель;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Литвинов               - заместитель председателя Комитета по делам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Михаил Константинович    СНГ Министерства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Республики Казахстан, заместитель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руководителя;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Абдрахим               - ведущий специалист отдела экспертизы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Нурлан Ергалиевич        законопроектов управления координации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законопроектной деятельности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экспертизы законопроектов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координации законопроектной деятельности,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систематизации законодательства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Министерства юстиции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Алибеков               - начальник Управления правового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Асхат Омарович           обеспечения и международного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сотрудничества Агентства по чрезвычайным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ситуациям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Байтеленов             - директор юридического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Толеп Ахметжанович       Министерства транспорта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Белоног                - первый вице-министр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Анатолий Александрович  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Биекенов               - заместитель начальника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Серик Кенесович          международных отношений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таможенного контроля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Гребенщикова Раиса     - заместитель начальника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Владимировна             экономики акимата Павлодарской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Досжан                 - вице-министр культуры, информации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Ардак Дукенбайулы        общественного согласия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Евсеев                 - заместитель начальника Штаба-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Валентин Викторович      Департамента Министерства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Едрисов                - начальник Департамента экономического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Дулат Мейрамович         развития и торговли акимата Северо-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Казахстанской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Ериков                 - заместитель начальника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Михаил Александрович     пограничной службы Главного штаба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Пограничной службы Комитета национальной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безопасности Республики Казахстан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согласованию);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Ибраев                 - заместитель начальника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Ильяс Елубаевич          международного сотрудничества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по вступлению в ВТО и международного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сотрудничества Министерства индустрии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торговли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ответственный секретарь;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Идиятов                - начальник отдела внешнеэкономических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Каиржан Султанович       связей акимата Западно-Казахстанской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Керимбеков             - директор Департамента экономики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Арсен Джакашевич         торговли акимата Костанайской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Кушенов                - директор Департамента экологической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Ахметжан Рахымбайулы     политики и устойчивого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Министерства охраны окружающей среды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Сайдуакасов            - первый заместитель председателя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Мурат Ашметович          геологии и охраны недр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энергетики и минеральных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Супрун                 - первый заместитель акима Атырауской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Виктор Васильевич       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Тойшибеков             - главный специалист отдела внутренней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Ибрагим Калмаханович     торговли управления внутренней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Комитета торговли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Министерства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Тулубаев               - заместитель начальника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Сергей Анатольевич       пограничной службы Главного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пограничного контроля-начальник отдела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пограничного контроля Пограничной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службы Комитета национальной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безопасности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(по согласованию);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Химчук                 - первый заместитель акима Актюбинской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Олег Геннадьевич        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Шайдилдинова           - директор Департамента труда и занятости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Дана Толеухановна        Министерства труда и социальной защиты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населения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Шакенов                - заместитель начальника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Мырзахан Шакенович       индустрии, торговли и поддержки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предпринимательства акимата Восточно-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Казахстанской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Шамшидинова            - вице-министр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Куляш Ногатаевна         Республики Казахстан.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Рабочей группе в срок до 1 декабря 2003 года разработать и внести предложения на предмет целесообразности разработки и принятия проекта Закона Республики Казахстан "О регионах приграничного сотрудничества".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