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3d4c" w14:textId="3013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1998 года N 1384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1999 года N 1458. Утратило силу постановлением Правительства Республики Казахстан от 30 июня 2007 года N 553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Республики Казахстан от 27 сентября 1999 года N 1458 утратило силу постановлением Правительства Республики Казахстан от 30 июня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553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31 декабря 1998 года № 1384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P981384_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координации процессов информатизации государственных учреждений" (САПП Республики Казахстан, 1998 г., № 50, ст. 473) следующее изменение: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по координации процессов информатизации государственных учреждений: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Жакыпова Мирболата Хабиулы - заведующего Общим отделом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Администрации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