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f5b98" w14:textId="10f5b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7 февраля 1996 г. N 173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марта 1997 года N 327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Правительство Республики Казахстан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Внести в постановление Правительства Республики Казахстан от 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февраля 1996 г. N 173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P960173_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"О государственных закупках зерна из урожая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1996 года" следующее изменение: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приложении 1 к указанному постановлению: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пункте 11 слова "до 1 декабря 1996 года" заменить словами "до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июня 1997 года".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Петрова Г.В.)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