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eca9" w14:textId="756e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5 августа 2021 года № 524 "Об утверждении Правил обеспечения служебным жилищем сотрудников органов внутренних дел, исчисления размера, назначения, перерасчета, осуществления, прекращения, приостановления и возобновления жилищных выплат, а также категорий должностей сотрудников органов внутренних дел, имеющих право на получение жилищных выплат"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2025 года № 482. Утратило силу постановлением Правительства Республики Казахстан от 11 июня 2026 года № 487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11.06.2026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2021 года № 524 "Об утверждении Правил обеспечения служебным жилищем сотрудников органов внутренних дел, исчисления размера, назначения, перерасчета, осуществления, прекращения, приостановления и возобновления жилищных выплат, а также категорий должностей сотрудников органов внутренних дел, имеющих право на получение жилищных выплат"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категориях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сотрудников органов внутренних дел, имеющих право на получение жилищных выплат, утвержденных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криминальной полиции, Департамент по противодействию киберпреступности, Департамент по борьбе с организованной преступностью, Департамент по противодействию экстремизму, Следственный департамент, Оперативно-криминалистический департамент, Департамент собственной безопасности, Департамент специальных сил и оперативного управления, Департамент по работе с личным составом, Национальное центральное бюро "Интерпол":";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начальника (курирующий специальную и профессиональную подготовку) департамента;";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шестнадцатым следующего содержания: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"инспектор;";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семнадцатый и восемнадцатый исключить;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тридцать шестой, тридцать седьмой, тридцать восьмой и тридцать девятый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"организационной работы и кадрового планирования;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прохождения службы;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организационно-штатной работы;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ведомственного образования;";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сорок первый изложить в следующей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"организации идеологической работы;";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сорок второй изложить в следующей редакции: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"организации психологической работы;";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сорок третий исключить;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четвертый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по работе с личным составом:";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пятьдесят третий изложить в следующей редакции: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(отделение, группа) санитарно-эпидемиологического надзора:";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пятьдесят четвертый и пятьдесят пятый исключить;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пятьдесят седьмой и пятьдесят восьмой изложить в следующей редакции: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"старший инспектор – государственный санитарный врач;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– государственный санитарный врач.";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шестьдесят седьмой изложить в следующей редакции: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(отделение, группа) по работе с личным составом:";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сто девятый изложить в следующей редакции: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(отделение, группа) санитарно–эпидемиологического надзора:";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сто десятый, сто одиннадцатый, сто двенадцатый, сто тринадцатый, сто четырнадцатый и сто пятнадцатый исключить;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сто семнадцатый, сто восемнадцатый и сто девятнадцатый исключить;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сто сорок шестой изложить в следующей редакции: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(отделение, группа) по работе с личным составом:";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сто шестьдесят пятый изложить в следующей редакции: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(отделение, группа) санитарно–эпидемиологического надзора:";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сто шестьдесят шестой, сто шестьдесят седьмой, сто шестьдесят восьмой, сто шестьдесят девятый и сто семидесятый исключить;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сто семьдесят второй, сто семьдесят третий и сто семьдесят четвертый исключить;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восьмой изложить в следующей редакции: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"Службы криминальной полиции, по противодействию киберпреступности, по борьбе с организованной преступностью, по противодействию наркопреступности, по противодействию экстремизму, следствия, дознания, оперативно-криминалистические, собственной безопасности, специальной и профессиональной подготовки:";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тридцать шестым, тридцать седьмым и тридцать восьмым следующего содержания: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"старший инспектор по особым поручениям всех наименований;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всех наименований;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всех наименований.";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пятидесятый, пятьдесят первый и пятьдесят второй исключить;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восемьдесят первый изложить в следующей редакции: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 оперативного управления:";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восемьдесят четвертый исключить;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восемьдесят седьмой изложить в следующей редакции: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"старший инспектор по особым поручениям всех наименований;";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девяносто первый изложить в следующей редакции: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"главный специалист;";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девяносто вторым, девяносто третьим и девяносто четвертым следующего содержания: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"старший инженер;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техник.";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девяносто второй изложить в следующей редакции: 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"Городские (районные, линейные) управления (отделы) полиции, отделы (отделения) полиции Министерства внутренних дел Республики Казахстан, службы криминальной полиции, по противодействию киберпреступности, по противодействию наркопреступности, следствия, дознания, оперативно-криминалистические, по противодействию экстремизму:";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сто шестнадцатым, сто семнадцатым и сто восемнадцатым следующего содержания: 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"главный специалист;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инженер;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инженер;";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сто девяносто пятый изложить в следующей редакции: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(отделение, группа) санитарно–эпидемиологического надзора:";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сто девяносто шестой исключить;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сто девяносто седьмой, сто девяносто восьмой, сто девяносто девятый изложить в следующей редакции: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"главный специалист – государственный санитарный врач;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– государственный санитарный врач;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– государственный санитарный врач.".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абзацев шестьдесят второго и шестьдесят третьего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5 января 2025 года.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