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316f" w14:textId="4263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2025 года № 207.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2025 года № 207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2003 года № 1056 "Об утверждении Правил возмещения ущерба, нанесенного сотруднику или работнику дипломатической службы или членам его семьи во время пребывания за границей при исполнении им своих служебных обязанностей либо деятельности, связанной с ними".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2013 года № 436 "О создании Межведомственной комиссии по вопросам международных договоров Республики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2014 года № 513 "О внесении изменений в постановления Правительства Республики Казахстан от 30 апреля 2013 года № 436 "О создании Межведомственной комиссии по вопросам международных договоров Республики Казахстан" и от 14 сентября 2010 года № 938 "Об утверждении Правил проведения научной экспертизы по международным договорам, участницей которых намеревается стать Республика Казахстан, а также по проектам международных договоров".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"О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2018 года № 891 "О внесении дополнения в постановление Правительства Республики Казахстан от 30 апреля 2013 года № 436 "О создании Межведомственной комиссии по вопросам международных договоров Республики Казахстан".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13 декабря 2019 года № 925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26 февраля 2021 года № 98 "О мерах по реализации Указа Президента Республики Казахстан от 28 января 2021 года № 501 "О мерах по дальнейшему совершенствованию системы государственного управления Республики Казахстан".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17 марта 2023 года № 236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