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7240e" w14:textId="f5724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Комплексного плана развития водной отрасли Республики Казахстан на 2024 – 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августа 2024 года № 694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Комплексный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водной отрасли Республики Казахстан на 2024 – 2028 годы (далее – Комплексный план).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Центральным государственным и местным исполнительным органам, а также заинтересованным организациям (по согласованию), ответственным за исполнение Комплексного плана: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обеспечить своевременную реализацию мероприятий, предусмотренных Комплексным планом;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по итогам года, не позднее 20 января, представлять информацию о ходе исполнения Комплексного плана в Министерство водных ресурсов и ирригации Республики Казахстан.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Министерству водных ресурсов и ирригации Республики Казахстан по итогам года, не позднее 15 февраля, представлять сводную информацию о ходе исполнения Комплексного плана в Аппарат Правительства Республики Казахстан.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постановления возложить на Министерство водных ресурсов и ирригации Республики Казахстан.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постановление вводится в действие со дня его подписания.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 28 августа 2024 года № 694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Комплексный план</w:t>
      </w:r>
      <w:r>
        <w:br/>
      </w:r>
      <w:r>
        <w:rPr>
          <w:rFonts w:ascii="Times New Roman"/>
          <w:b/>
          <w:i w:val="false"/>
          <w:color w:val="000000"/>
        </w:rPr>
        <w:t>развития водной отрасли Республики Казахстан на 2024 – 2028 годы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Введение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Водные ресурсы являются одним из ключевых элементов устойчивого развития страны, имеющих важное значение для ее социальных, экономических и экологических аспектов.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Острота проблемы водообеспечения Казахстана обусловлена ограниченностью располагаемых водных ресурсов, неравномерностью распределения их по территории, значительной изменчивостью во времени, высокой степенью загрязнения.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объем водных ресурсов обеспечивают поверхностные воды в среднегодовом объеме 106 км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из них 55,7 % формируется на территории страны, остальные 44,3 % благодаря притоку трансграничных рек из Китая, Узбекистана, России и Кыргызстана.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Остро стоит проблема использования подземных вод в Казахстане, которые распределены крайне неравномерно. По данным 2023 года на территории страны имеется 4416 месторождений с утвержденными эксплуатационными запасами объемом 43120,56 тыс.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/сут.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республике на фоне прогнозных значений уменьшения ресурсов речного стока (трансграничного и местного) основными проблемами нерационального и неэффективного использования водных ресурсов являются устаревшие технологии водопользования и изношенность гидротехнических сооружений, оросительных каналов и коллекторно-дренажных сетей, скважин вертикального дренажа.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сегодняшний день в республике насчитывается 13366 гидротехнических сооружений, из них в республиканской собственности – 6501, коммунальной – 6306, частной – 528, бесхозяйные – 31. 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Многие сооружений построены в 60-70 годах и эксплуатируются без реконструкции и капитального ремонта более 30-50 лет, поэтому являются объектами повышенной опасности.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требованиям водного законодательства собственники гидротехнических сооружений обязаны ежегодно проводит многофакторное обследование с учетом разработанной декларации безопасности сооружений, позволяющее определить состояние сооружений.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2023 году по результатам визуального обследования сооружений установлено, что из всех 1502 подпорных сооружений 537 требует ремонта (</w:t>
      </w:r>
      <w:r>
        <w:rPr>
          <w:rFonts w:ascii="Times New Roman"/>
          <w:b w:val="false"/>
          <w:i/>
          <w:color w:val="000000"/>
          <w:sz w:val="28"/>
        </w:rPr>
        <w:t>в республиканской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 xml:space="preserve">собственности – 52, коммунальной – 429, частной – 49, </w:t>
      </w:r>
      <w:r>
        <w:rPr>
          <w:rFonts w:ascii="Times New Roman"/>
          <w:b w:val="false"/>
          <w:i/>
          <w:color w:val="000000"/>
          <w:sz w:val="28"/>
        </w:rPr>
        <w:t>бесхозяйные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 xml:space="preserve"> –</w:t>
      </w:r>
      <w:r>
        <w:rPr>
          <w:rFonts w:ascii="Times New Roman"/>
          <w:b w:val="false"/>
          <w:i/>
          <w:color w:val="000000"/>
          <w:sz w:val="28"/>
        </w:rPr>
        <w:t xml:space="preserve"> 7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Фактический износ большинства сооружений составляет более 70 %, вследствие чего надежность их эксплуатации и безопасность значительно снижены из-за высокого износа, усталости основных конструкций.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Помимо этого, в республике начитывается 8577 оросительных каналов, из них в республиканской собственности – 4259, коммунальной – 3995, частной – 296, бесхозяйные – 7. Из-за ненадлежащего технического состояния инфраструктуры потери воды при транспортировке по магистральным каналам составили 20 % от забранной воды, потери на полях превышают 50 % с учетом потерь в межхозяйственных и внутрихозяйственных каналах. 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Помимо этого, в орошаемом земледелии учет воды и уровень внедрения водосберегающих технологий орошения находятся на низком уровне.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на водные ресурсы и гидрологические циклы негативно влияют последствия глобального изменения климата. Изменение климата – это прежде всего водный кризис.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гидрологического цикла в бассейнах приведут к повышению испарения влаги на речных водосборах с уменьшением притока вод в реки, падению уровней Аральского и Каспийского морей, озера Балхаш, росту хозяйственного спроса на водные ресурсы, в том числе увеличению норм орошения сельскохозяйственных культур.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Казахстане для снижения рисков, связанных с изменением климата, и поддержания экологического равновесия водных экосистем ежегодно из водохранилищ проводятся необходимые экологические и санитарные попуски.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Экологические попуски (сток) направлены на сохранение естественной экологической обстановки и среды обитания, обеспечение биологического разнообразия во всем бассейне реки.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57 Водного кодекса природоохранный попуск должен обеспечивать сохранение естественного состояния водного объекта. Кроме сохранения минимального расхода, природоохранный попуск должен обеспечить периодические промывки водных объектов во время половодий и паводков.</w:t>
      </w:r>
    </w:p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Несмотря на проводимые мероприятия, направленные на обеспечение бесперебойной и безопасной подачи воды водопользователям, поддержание водохозяйственной инфраструктуры в безаварийном состоянии, появляются новые задачи, решение которых требует принятия безотлагательных комплексных мер: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марте текущего года в Казахстане начались масштабные весенние паводки из-за больших зимних осадков и резкого интенсивного снеготаяния. В населенных пунктах западного, северного, центрального и части восточного Казахстана был объявлен режим чрезвычайной ситуации, жители были эвакуированы в пункты временного размещения.</w:t>
      </w:r>
    </w:p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решения вопроса по защите от паводков предусматривается строительство дамб обвалования для лиманного орошения, прудов-накопителей и новых водохранилищ для аккумулирования паводковых и талых вод. Также в части противопаводковых мероприятий и поддержания водных экосистем предусматривается улучшение состояния водных объектов путем очистки, углубления, спрямления, берегоукрепления и расширения;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целях оценки состояния и безопасности гидротехнических сооружений, выявления отклонений от проектных решений, которые могут послужить причиной аварии сооружений, предусматривается проведение многофакторного обследования сооружений.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состоянию на 1 февраля 2024 года из 1502 подпорных гидротехнических сооружений многофакторное обследование проведено на 118 сооружениях, в том числе в республиканской собственности – 32, коммунальной – 79, частной – 7. Также зарегистрировано 115 деклараций безопасности;</w:t>
      </w:r>
    </w:p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статистические данные по объемам водозабора и уровню непродуктивных потерь показывают, что наиболее неэффективное использование воды наблюдается в регулярном орошении.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повышения продуктивности воды в сельском хозяйстве предусматриваются проведение реконструкции и капитального ремонта оросительных каналов, внедрение водосберегающих технологий орошения, цифровизации учета и распределения воды.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водосберегающих технологий орошения позволит сэкономить 20-30 % воды, что дасть возможность ввести дополнительные площади орошения и увеличить продуктивность использования вод в 2,0-2,5 раза.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Комплексного плана развития водной отрасли Республики Казахстан на 2024 – 2028 годы (далее – Комплексный план) направлен на оперативное решение вопросов водной отрасли в части обеспечения эффективного управления водными ресурсами в условиях прогнозируемого дефицита водных ресурсов путем полномасштабной модернизации водохозяйственной инфраструктуры.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Комплексный план состоит из 160 разноплановых мероприятий, которые предусматривается финансировать за счет средств республиканских и местных бюджетов, внебюджетных средств (</w:t>
      </w:r>
      <w:r>
        <w:rPr>
          <w:rFonts w:ascii="Times New Roman"/>
          <w:b w:val="false"/>
          <w:i/>
          <w:color w:val="000000"/>
          <w:sz w:val="28"/>
        </w:rPr>
        <w:t>средства балансодержателя и международных финансовых организаций, частные инвестиции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сумма на период 2024 – 2028 годы составляет 3153375,7 млн тенге, из них республиканский бюджет – 1428527,2 млн тенге, местный бюджет – 367650,0 млн тенге, внебюджетные средства – 1357198,5 млн тенге.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/ источники финансирования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70467,0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425051,7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431577,7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453643,1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103974,2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84362,2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99588,8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Внебюджетные средства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237362,9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370923,7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404926,8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94082,8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360573,0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899949,6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920866,7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877903,4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финанси рования,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тенге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 рования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Ожидаемые результаты: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Объем дополнительно аккумулированной воды (млн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нарастающий): 2024 год – 1,0 млн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2026 год – 194,993 млн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2027 год – 1233,99 млн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2028 год – 2650,49 млн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Многофакторное обследование гидротехнических сооружений (единиц в год): 2024 год – 82 ед., 2025 год – 105 ед., 2026 год – 151 ед., 2027 год – 66 ед., 2028 год – 153 ед.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Снижение потерь воды на оросительных каналах (c 50 до 35%): 2024 год – 50 %, 2025 год – 47 %, 2026 год – 43 %, 2027 год – 39 %, 2028 год – 35 %.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Увеличение орошаемых площадей с внедрением водосберегающих технологий (тыс. га, нарастающий): 2024 год – 462,2 тыс. га, 2025 год – 612,2 тыс. га, 2026 год – 762,2 тыс. га, 2027 год – 912,2 тыс. га, 2028 год –– 1062,2 тыс. га.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Ввод новых орошаемых площадей (тыс. га в год): 2025 год – 6,5 тыс. га, 2026 год –157,15 тыс. га, 2027 год – 112,6 тыс. га, 2028 год – 18,3 тыс. га.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Объем экологических попусков (тыс.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год): 2024 год – 1513 447,3 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2025 год – 1 912 548,9 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2026 год – 2516047,5 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2027 год – 2465569,4 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2028 год – 1866614,5 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Улучшение состояния водных объектов (единиц в год): 2024 год – 56 ед., 2025 год – 24 ед., 2026 год – 6 ед., 2027 год – 7 ед., 2028 год – 11 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Количество гидрологических постов (единиц в год): 2027 год – 10 ед., 2028 год – 12 ед.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Улучшение экологической обстановки водных объектов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1. Сохранение экосистем водных объектов страны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механизмов определения экологического стока в зависимости от водности года и внутригодового распределения речного стока и других параметров для сохранения экосистем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выполненных работах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 (ЮСАИД)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природоохранных попусков для сохранения естественного состояния водных объектов в соответствии с требованиями естественного научного обоснования (Акмолинская, Актюбинская, Жамбылская, Западно-Казахстанская, Карагандинская, Кызылординская, Павлодарская, Туркестанская области)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проведенных попусков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МВРИ,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МЭПР, МФ,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на ПХВ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"Казводхоз"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– 113128,1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сети гидрологического мониторинга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4-квартал,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2027-2028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МЭПР, МВРИ,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на ПХВ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"Казгидромет"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– 1109,1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очистки на водных объектах, в том числе на реках Ертис, Кигаш, Деркул, Илек, Есиль, Тобол, Шу, Селеты, Каратал, Топар, Сырдарья, Ойыл, Жем, Сагыз, Талас, Жайык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4-квартал,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2024-2028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МВРИ, МИО,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Туркестанская области,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Жетісу, Ұлытау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–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122980,0: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– 104430,0,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 – 18550,0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2. Защита водных объектов от загрязнения промышленными предприятиями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Инвентаризация источников загрязнения водных объектов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выполненных работах в МВРИ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до 20 января, следующего за отчетным годом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МЭПР, 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методического пособия по реабилитации рек для применения при разработке региональных программ и мероприятий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МВРИ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МВРИ,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"КазНИИВХ"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Абай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Ожидаемые результаты: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Объем дополнительно аккумулированной воды (млн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нарастающий): 2028 год – 135,3 млн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Многофакторное обследование гидротехнических сооружений (единиц в год): 2024 год – 19 ед., 2026 год – 8 ед., 2027 год – 6 ед., 2028 год – 6 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Снижение потерь воды на оросительных каналах (c 50 до 35 %): 2024 год – 50 %, 2025 год – 47 %, 2026 год – 43 %, 2027 год – 39 %, 2028 год – 35 %.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Увеличение орошаемых площадей с внедрением водосберегающих технологий (тыс. га, нарастающий): 2024 год – 13,1 тыс. га, 2025 год – 23,2 тыс. га, 2026 год – 35,0 тыс. га, 2027 год – 45,0 тыс. га, 2028 год –– 64,0 тыс. 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Ввод новых орошаемых площадей (тыс. га в год): 2028 год – 22,62 тыс. га.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1. Развитие водохозяйственной инфраструктуры и противопаводковые мероприятия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Строительство гидротехнических сооружений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3-х водохранилищ (на реках Каргыба, Малая-Буконь, Келдымурат), разработка проекта по строительству 2-х водохранилищ (на реках Базар, Коктерек) и завершение строительства Каракольского водохранилища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2028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МВРИ,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– 17546,2: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– 668,6,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 – 372,0,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МФО – 16505,6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(ИБР)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Реконструкция гидротехнических сооружений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2 водохранилищ (Щербаковское, Улкенбокенское)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2028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МВРИ,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– 2070,0: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– 2000,0,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 – 70,0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4-х плотинных гидроузлов с магистральным каналом в Урджарском и Аягозском районах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2027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– 13684,7: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– 350,9,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МФО – 13333,8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(ИБР)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4-х прудов-накопителей в Жанасемейском и Кокпектинском районах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2028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МВРИ,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4120,0: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– 4000,0,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 – 120,0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Проведение многофакторного обследования гидротехнических сооружений с разработкой декларации их безопасности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Многофакторное обследование 39-ти гидротехнических сооружений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МФОГ, декларация безопасности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2028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МВРИ,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– 622,3: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– 533,8,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 – 88,5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2. Повышение продуктивности оросительной воды в сельском хозяйстве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Реконструкция ирригационных систем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восстановление водохозяйственных систем и сооружений 17-ти оросительных каналов для обеспечения водой орошаемых земель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2028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– 13793,1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Повышение эффективности использования водных ресурсов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водосберегающих технологий орошения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2028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Абай,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МВРИ, МСХ, МПС, МЭПР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– 53414,0: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– 32640,0,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 – 20774,0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Ожидаемые результаты: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Объем дополнительно аккумулированной воды (млн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нарастающий): 2028 год – 833 млн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Многофакторное обследование гидротехнических сооружений (единиц в год): 2024 год – 6 ед., 2025 год – 21 ед., 2026 год – 21 ед., 2027 год – 23 ед., 2028 год – 3 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Увеличение орошаемых площадей с внедрением водосберегающих технологий (тыс. га, нарастающий): 2024 год – 27,0 тыс. га, 2025 год – 32,0 тыс. га, 2026 год – 33,7 тыс. га, 2027 год – 36,0 тыс. га, 2028 год – 38,0 тыс. га.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1. Развитие водохозяйственной инфраструктуры и противопаводковые мероприятия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Строительство гидротехнических сооружений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Есильского контррегулятора на реке Есиль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2028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– 120011,3: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– 11,3,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МФО – 120000,0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(ИБР)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шлюзов и консервация существующего водовыпускного сооружения на плотине Дамсинская Шортандинского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– 976,1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сооружений для подпитки Астанинского водохранилища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2028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– 17543,3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водовода от канала им. Каныша Сатпаева до насосно-фильтровальной станции №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2028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МВРИ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– 300000,0: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 – 500,0,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МФО – 299500,0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МБ,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(ИБР)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Реконструкция гидротехнических сооружений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4-х водохранилищ (Астанинское, Кояндинское, Подлесенское, Ивановское)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2028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МВРИ,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– 6363,6: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– 448,6,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 – 15,0,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МФО – 5900,0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(ИБР)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4-х плотин (озера Батпакколь, Безымянное, Прохоровско-Колоколовское, Чапаевское-1)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МВРИ,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– 798,3: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– 785,1,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 – 13,2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защитной дамбы с водопропускными сооружениями, расположенной у станции Анар Аршалынского района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 – 136,7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Корректировка ПСД "Реконструкция защитной дамбы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Астаны с устройством катастрофического водосброса с отводящим каналом"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комплексной вневедомственной экспертизы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– 6477,8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Проведение многофакторного обследования гидротехнических сооружений с разработкой декларации их безопасности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Многофакторное обследование 74-х гидротехнических сооружений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МФОГ, декларация безопасности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2028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МВРИ,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– 1389,7: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– 451,4,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 – 938,3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2. Повышение продуктивности оросительной воды в сельском хозяйстве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Реконструкция и капитальный ремонт системы лиманного орошения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головного сооружения системы лиманного орошения "Алва"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– 52,4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системы лиманного орошения "Кызыл Жулдыз"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 – 124,0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Автоматизация и бетонирование магистрального канала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бетонирование канала "Нура-Есиль"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2028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– 508,0: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– 500,0,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МФО – 8,0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(ИБР)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Повышение эффективности использования водных ресурсов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водосберегающих технологий орошения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2028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области,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МВРИ, МСХ, МПС, МЭПР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– 11880,0: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– 4800,0,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 – 7080,0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Ожидаемые результаты: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Объем дополнительно аккумулированной воды (млн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нарастающий): 2028 год – 322,5 млн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Многофакторное обследование гидротехнических сооружений (единиц в год): 2024 год – 2 ед., 2025 год – 34 ед., 2026 год – 49 ед., 2028 год – 3 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Увеличение орошаемых площадей с внедрением водосберегающих технологий (тыс. га, нарастающий): 2024 год – 29,5 тыс. га, 2025 год – 34,0 тыс. га, 2026 год – 38,0 тыс. га, 2027 год – 39,9 тыс. га, 2028 год –– 41,0 тыс. 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Ввод новых орошаемых площадей (тыс. га в год): 2028 год – 18,3 тыс. га.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1. Развитие водохозяйственной инфраструктуры и противопаводковые мероприятия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Строительство гидротехнических сооружений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4-х водохранилищ (Темир, Жамбыл, Коктерек, Жаман-Каргалы)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2028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МВРИ,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– 16074,4: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– 679,9,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 – 733,1,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МФО – 14661,4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(ИБР)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Реконструкция гидротехнических соружений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2-х водохранилищ (Актюбинское, Каргалинское)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МФО – 1411,5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МФО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Проведение многофакторного обследования гидротехнических сооружений с разработкой декларации их безопасности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Многофакторное обследование Актюбинского водохранилища на реке Илек и 87-ти подпорных гидротехнических сооружений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МФОГ,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безопасности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2028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МВРИ,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– 2220,9: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– 139,4,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 – 2081,5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2. Повышение продуктивности оросительной воды в сельском хозяйстве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Повышение эффективности использования водных ресурсов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водосберегающих технологий орошения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2028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области,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МВРИ, МСХ, МПС, МЭПР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– 9135,0: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– 5600,0,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 – 3535,0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Ожидаемые результаты: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Объем дополнительно аккумулированной воды (млн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нарастающий): 2028 год – 0,9 млн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Многофакторное обследование гидротехнических сооружений (единиц в год): 2024 год – 1 ед., 2025 год – 6 ед., 2026 год – 21 ед., 2027 год – 21 ед., 2028 год – 25 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Снижение потерь воды на оросительных каналах (c 50 до 35 %): 2024 год – 50 %, 2025 год – 47 %, 2026 год – 43 %, 2027 год – 39 %, 2028 год – 35 %.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Увеличение орошаемых площадей с внедрением водосберегающих технологий (тыс. га, нарастающий): 2024 год – 42,6 тыс. га, 2025 год – 66,6 тыс. га, 2026 год – 90,6 тыс. га, 2027 год – 114,6 тыс. га, 2028 год –– 138,6 тыс. 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Ввод новых орошаемых площадей (тыс. га в год): 2028 год – 2,8 тыс. га.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1. Развитие водохозяйственной инфраструктуры и противопаводковые мероприятия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Строительство гидротехнических сооружений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2-х водохранилищ с поливным водоводом (на реках Сункар, Тигермень) в Уйгурском районе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2028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МВРИ,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– 1633,9: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– 1441,0,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 – 192,9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Реконструкция гидротехнических сооружений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и повышение сейсмоустойчивости плотины Бартогайского водохранилища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2027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– 1767,6: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– 148,1,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МФО – 1619,5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(ИБР)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перегораживающей дамбы для накопления паводковых и талых вод на прудах Шибут и Шолак Шалкодинского сельского округа Райымбекского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– 276,7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Капитальный ремонт гидротехнических сооружений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3-х водохранилищ (Октябрьский № 1, Саз-Талгар-2а, К-25) и гидроузла имени 30-летия Октября Илийского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 – 1026,1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Проведение многофакторного обследования гидротехнических сооружений с разработкой декларации их безопасности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Многофакторное обследование 74-х гидротехнических сооружений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МФОГ, декларация безопасности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2028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МВРИ,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– 1509,8: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– 114,3,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 – 1395,5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2. Повышение продуктивности оросительной воды в сельском хозяйстве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Реконструкция ирригационных систем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(ПУИД-2) в Енбекшиказахском районе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МФО – 409,0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МФО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(МБРР)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8-ми ирригационных сетей (Райымбекский, Кегенский, Жамбылский, Илийский, Талгарский, Уйгурский, Балхашский, Карасайский районы)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2027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– 112556,9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оросительных сетей, подвешенных к насосной станции № 5 села Сарыбулак, города Капшагай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– 6815,4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Реконструкция и капитальный ремонт оросительных каналов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модернизация сооружений БАК им. Д. Кунаева, реконструкция аварийных участков канала БАК им. Д. Кунаева Енбекшиказахского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2028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– 48519,7: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– 1408,9,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МФО – 47110,8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(ИБР)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аварийных участков 12-ти магистральных каналов (Илийский, Енбекшиказахский, Жамбылский районы)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2027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– 21408,1: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– 330,8,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МФО – 21077,3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(ИБР)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78-ми колодцев с трубопроводами для обводнения пастбищ Жылысайского, Узынбулакского, Карабулакского сельских округов Кегенского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2027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– 1160,8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строительство системы орошения пастбищ в селе Тескенсу Енбекшиказахского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– 460,8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13-ти магистральных каналов и 2-х железобетонных каналов (Уйгурский, Талгарский, Райымбекский, Жамбылский районы)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МФО – 6450,2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МФО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(ИБР)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Повышение эффективности использования водных ресурсов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водосберегающих технологий орошения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2028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Алматинской области,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МВРИ, МСХ, МПС, МЭПР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– 95060,0: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– 57600,0,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 – 37460,0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Ожидаемые результаты: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Многофакторное обследование гидротехнических сооружений (единиц в год): 2024 – 1 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Снижение потерь воды на оросительных каналах (c 50 до 35 %): 2024 год – 50 %, 2025 год – 47 %, 2026 год – 43 %, 2027 год – 39 %, 2028 год – 35 %.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Увеличение орошаемых площадей с внедрением водосберегающих технологий (тыс. га, нарастающий): 2024 год – 6,8 тыс. га, 2025 год – 8,0 тыс. га, 2026 год – 10,0 тыс. га, 2027 год – 12,0 тыс. га, 2028 год –– 18,2 тыс. га.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1. Развитие водохозяйственной инфраструктуры и противопаводковые мероприятия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Проведение многофакторного обследования гидротехнических сооружений с разработкой декларации их безопасности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Многофакторное обследование защитной дамбы по реке Урал (105 км)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МФОГ, декларация безопасности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2024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 – 20,5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2. Повышение продуктивности оросительной воды в сельском хозяйстве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Реконструкция и капитальный ремонт оросительных каналов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модернизация 8-ми оросительных каналов (Индерский, Махамбетский, Исатайский, Курмангазинский районы и город Атырау)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2028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МВРИ,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– 8278,6: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– 7408,2,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 – 870,4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2-х оросительных каналов Махамбетского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2028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– 1038,8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(перерасчет) ПСД и заключение государственной экспертизы по 4-м объектам капитального ремонта оросительных каналов Исатайского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комплексной вневедомственной экспертизы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2027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МФО – 2713,0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МФО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(ИБР)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Повышение эффективности использования водных ресурсов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водосберегающих технологий орошения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2028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Атырауской области,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МВРИ, МСХ, МПС, МЭПР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– 13385,4: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– 8160,0,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 – 5225,4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Ожидаемые результаты: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Объем дополнительно аккумулированной воды (млн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нарастающий): 2028 год – 110 млн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Многофакторное обследование гидротехнических сооружений (единиц в год): 2024 год – 2 ед., 2025 год – 9 ед., 2027 год – 9 ед., 2028 год – 17 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Снижение потерь воды на оросительных каналах (c 50 до 35 %): 2024 год – 50 %, 2025 год – 47 %, 2026 год – 43 %, 2027 год – 39 %, 2028 год – 35 %.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Увеличение орошаемых площадей с внедрением водосберегающих технологий (тыс.га, нарастающий): 2024 год – 13,0 тыс. га, 2025 год – 24,3 тыс. га, 2026 год – 34,0 тыс. га, 2027 год – 50,0 тыс. га, 2028 год –– 65,5 тыс. 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Ввод новых орошаемых площадей (тыс. га в год): 2028 год – 9,0 тыс. га.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1. Развитие водохозяйственной инфраструктуры и противопаводковые мероприятия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Строительство гидротехнических сооружений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3-х водохранилищ на реках Уланка, Кендерлык и Карабута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2028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– 12130,5: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– 1000,0,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МФО – 11130,5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(ИБР)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Реконструкция гидротехнических сооружений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3-х водохранилищ (Уйденинское, Кандысуйское, водохранилище на реке Орта Теректы)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2028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– 4862,0: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– 1850,2,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МФО – 3011,8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(ИБР)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гидроузла Кандысу с магистральным каналом ЛМК и Есенгелды, 2-х водозаборных узлов на реке Курчум с магистральными каналами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2028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– 5200,7: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– 145,1,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МФО – 5055,6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(ИБР)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плотин Лайлинского водохранилища на реке Лайлы и пруда-накопителя на реке Маховка,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3-х гидротехнических сооружений на реках Аблакетка, Уланка, Тайынты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2028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– 2048,1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Проведение многофакторного обследования гидротехнических сооружений с разработкой декларации их безопасности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Многофакторное обследование 37-ми гидротехнических сооружений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МФОГ, декларация безопасности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2028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МВРИ,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– 428,2: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– 239,3,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 – 188,9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2. Повышение продуктивности оросительной воды в сельском хозяйстве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Реконструкция ирригационных систем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головных сооружений и магистральных каналов Победа и Каракия на реке Калжыр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2027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– 2437,0: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– 10,0,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МФО – 2427,0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МФО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(ИБР)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водохозяйственных систем и сооружений для обеспечения орошаемых земель Тарбагатайского, Курчумского районов, 28-ми оросительных каналов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2027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– 13985,5: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– 155,0,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МФО – 13830,5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(ИБР)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восстановление водохозяйственных систем и сооружений орошаемых земель Зайсанского, Тарбагатайского районов, 70-ти внутрихозяйственных каналов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2027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МФО – 7149,7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МФО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(ИБР)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Повышение эффективности использования водных ресурсов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водосберегающих технологий орошения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2028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Восточно-Казахстанской области,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МВРИ, МСХ, МПС, МЭПР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– 53926,0: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– 32960,0,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 – 20966,0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Ожидаемые результаты: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Объем дополнительно аккумулированной воды (млн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нарастающий): 2026 год – 16,4 млн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2027 год – 34,0 млн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Многофакторное обследование гидротехнических сооружений (единиц в год): 2024 год – 17 ед., 2025 год – 10 ед., 2026 год – 3 ед., 2027 год – 7 ед., 2028 год – 8 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Снижение потерь воды на оросительных каналах (c 50 до 35 %): 2024 год – 50 %, 2025 год – 47 %, 2026 год – 43 %, 2027 год – 39 %, 2028 год – 35 %.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Увеличение орошаемых площадей с внедрением водосберегающих технологий (тыс. га, нарастающий): 2024 год – 79,2 тыс. га, 2025 год – 89,2 тыс. га, 2026 год – 99,2 тыс. га, 2027 год – 109,2 тыс. га, 2028 год –– 119,2 тыс. 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Ввод новых орошаемых площадей (тыс. га в год): 2026 год – 19,85 тыс. га, 2027 год – 15,5 тыс. га.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1. Развитие водохозяйственной инфраструктуры и противопаводковые мероприятия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Строительство гидротехнических сооружений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10-ти водохранилищ (Каракыстак, Сулутор, Кокдонен, Макпал, Шонгер, Молалы, Кызылсай, Ргайты, Калгуты, Акмола)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2027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МВРИ,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– 17913,3: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– 28,2,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 – 3951,9,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МФО – 13933,2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(ИБР)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наливного пруда Андас-3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2027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– 636,268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Реконструкция гидротехнических сооружений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3-х водохранилищ (Терс-Ащыбулак, Караконызское и Ынталинское водохранилища)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2027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– 3241,021: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– 420,421,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МФО – 2820,6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(ИБР)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Проведение многофакторного обследования гидротехнических сооружений с разработкой декларации их безопасности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Многофакторное обследование 45-ти гидротехнических сооружений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МФОГ, декларация безопасности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2028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МВРИ,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– 604,1: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– 501,8,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 – 102,3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2. Повышение продуктивности оросительной воды в сельском хозяйстве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Строительство и реконструкция оросительных каналов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2-х каналов в Жуалынском районе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– 414,5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137-ми оросительных каналов Жуалынского, Т. Рыскулова, Таласского, Шуского, Меркенского, Мойынкумского районов, 14-ти магистральных и межхозяйственных каналов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2027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МВРИ,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– 122411,2: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– 3583,2,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 – 5560,2,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МФО – 113312,8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МБ,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МФО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(ИБР)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реконструкции для 107-ми каналов Байзакского, Кордайского, Мойынкумского, Жамбылского районов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заключение комплексной вневедомственной экспертизы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– 648,3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Капитальный ремонт оросительных каналов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52-х оросительных каналов Байзакского, Меркенского и Сарысуского районов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МВРИ,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– 21073,2: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– 3064,9,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 – 500,0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МФО – 17508,3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(ИБР)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Восстановление скважин вертикального дренажа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104-х вертикальных дренажных скважин в Шуском и Т. Рыскулова районах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2027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 – 170,0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Автоматизация учета воды на оросительных каналах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гидропостов с установкой автоматизированных систем учета воды каналов Левообводной – Талас-Аса, Сенкибай, Раис, Раис (Х-2), МР-3 и МР-4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 – 576,0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Повышение эффективности использования водных ресурсов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водосберегающих технологий орошения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2028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области,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МВРИ, МСХ, МПС, МЭПР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– 40667,8: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– 24000,0,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 – 16667,8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Ожидаемые результаты: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Объем дополнительно аккумулированной воды (млн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нарастающий): 2027 год – 162,0 млн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Многофакторное обследование гидротехнических сооружений (единиц в год): 2024 год – 5 ед., 2028 год – 12 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Снижение потерь воды на оросительных каналах (c 50 до 35 %): 2024 год – 50 %, 2025 год – 47 %, 2026 год – 43 %, 2027 год – 39 %, 2028 год – 35 %.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Увеличение орошаемых площадей с внедрением водосберегающих технологий (тыс.га, нарастающий): 2024 год – 31,2 тыс. га, 2025 год – 55,2 тыс. га, 2026 год – 79,2 тыс. га, 2027 год – 103,2 тыс. га, 2028 год –– 127,2 тыс. 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Ввод новых орошаемых площадей (тыс. га в год): 2027 год – 38,86 тыс. га.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1. Развитие водохозяйственной инфраструктуры и противопаводковые мероприятия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Строительство гидротехнических сооружений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8-ми новых водохранилищ (на реках Биен, Биже, Хоргос, Усек, Тышкан, Балыкты, Жаманты, Баскан) в Аксуском, Коксуском, Панфиловском, Алакольском районах и городе Талдыкоргане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2027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МВРИ,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– 42029,1: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– 34600,0,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 – 133,1,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МФО – 7296,0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(ИБР)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Кызылагашского 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массива орошения Аксуского района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– 7093,1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Реконструкция гидротехнических сооружений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3-х водохранилищ с магистральными каналами (Акешки, Ащыбулак, Алмалы)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2028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– 3417,0: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– 158,2,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МФО – 3258,8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(ИБР)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3-х гидроузлов на реках Тентек, Жаманты, Биен и гидроузла Старый Кушук, строительство ЛЭП гидроузла на реке Сумбе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2027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– 2811,7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водозаборного сооружения Тлеули и строительство водозаборной плотины на реке Лепсы Саркандского района, реконструкция водозаборной плотины на реке Каратал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2027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– 2544,0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Проведение многофакторного обследования гидротехнических сооружений с разработкой декларации их безопасности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Многофакторное обследование 17-ти гидротехнических сооружений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МФОГ, декларация безопасности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2028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МВРИ,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– 472,1: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– 447,4,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 – 24,7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2. Повышение продуктивности оросительной воды в сельском хозяйстве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Реконструкция оросительных сетей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11-ти оросительных сетей в Коксуском, Алакольском, Аксуском, Ескельдинском, Каратальском, Панфиловском, Кербулакском районах и городе Талдыкоргане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2028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– 168671,6: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– 32496,1,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МФО – 136175,5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(ИБР)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Реконструкция и капитальный ремонт магистральных каналов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10-ти магистральных каналов в Саркандском, Ескельдинском, Каратальском районах и капитальный ремонт магистрального канала в Ескельдинском районе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2027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МВРИ,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– 10441: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– 6892,0,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 – 400,0,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МФО – 3149,0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(ИБР)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Автоматизация учета воды на оросительных каналах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гидропостов с установкой автоматизированных систем учета воды каналов Бабелян, Бас-Кунчан, Аяк-Кунчан, Акмолинский, Верхне-Коринский, Тасты-Объединительный и Кушук-Кальпинский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2028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МВРИ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– 876,2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Реконструкция инфраструктуры коллекторной-дренажной сети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Бурение скважин инфраструктуры коллекторной-дренажной сети по области Жетісу в целях проведения мелиоративных мероприятий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2028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– 2000,0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Повышение эффективности использования водных ресурсов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водосберегающих технологий орошения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2028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Жетісу,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МВРИ, МСХ, МПС, МЭПР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– 95460,0: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– 57600,0,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 – 37860,0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Ожидаемые результаты: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Объем дополнительно аккумулированной воды (млн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нарастающий): 2026 год – 38,0 млн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Многофакторное обследование гидротехнических сооружений (единиц в год): 2024 год – 14 ед., 2025 год – 11 ед, 2026 год – 23 ед, 2028 год – 18 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Снижение потерь воды на оросительных каналах (c 50 до 35 %): 2024 год – 50 %, 2025 год – 47 %, 2026 год – 43 %, 2027 год – 39 %, 2028 год – 35 %.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Увеличение орошаемых площадей с внедрением водосберегающих технологий (тыс. га, нарастающий): 2024 год – 9 тыс. га, 2025 год – 11 тыс.га, 2026 год – 12,1 тыс. га, 2027 год –16,1 тыс. га, 2028 год –– 19,1 тыс. га.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1. Развитие водохозяйственной инфраструктуры и противопаводковые мерроприятия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Строительство гидротехнических сооружений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насосной станции для подпитки каскада водохранилищ на реке Барбастау и строительство водохранилищ на реках Большой Узень и Малый Узень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2028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МВРИ,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– 7460,7: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– 4009,8,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 – 105,0,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МФО – 3345,9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(ИБР)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Реконструкция и капитальный ремонт гидротехнических сооружений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8-ми водохранилищ (Кировское, Битикское, Донгулюкское, Пятимарское, Сарышаганакское, Чаганское, на реке Караоба, села Муратсай), реконструкция головного сооружения УКООС и плотины на реке Малая Быковка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2028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МВРИ,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– 15 231,0: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– 11 053,0,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 – 58,0,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МФО – 4 120,0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(ИБР)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 19-ти водохранилищ района Байтерек, Теректинского, Акжаикского, Жанибекского районов и головного сооружения Мамайского гидроузла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2028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МВРИ,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– 9980,0: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– 9610,0,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 – 370,0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Проведение многофакторного обследования гидротехнических сооружений с разработкой декларации их безопасности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Многофакторное обследование 64-х гидротехнических сооружений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МФОГ, декларация безопасности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2028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МВРИ,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– 1061,6: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– 629,2,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 – 432,4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2. Повышение продуктивности оросительной воды в сельском хозяйстве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Реконструкция оросительных каналов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8-ми магистральных каналов и 30-ти обводнительных каналов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2027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МВРИ,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– 47967,5: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– 46023,0,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 – 285,0,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МФО – 1659,5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(ИБР)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Жанибекской обводнительно-оросительной системы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2027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– 3609,9: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– 3528,8,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ССБ – 81,107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"Казводхоз"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соединительного канала "Река Малый Узень – озеро Рыбный Сакрыл"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2027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– 300,0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Реконструкция систем лиманного орошения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4-х систем лиманного орошения Акжаикского, Каратюбинского, Казталовского районов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МВРИ,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– 7177,1: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– 7162,1,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 – 15,0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Повышение эффективности использования водных ресурсов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водосберегающих технологий орошения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2028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Западно-Казахстанской области,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МВРИ, МСХ, МПС, МЭПР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– 12368,0: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– 6480,0,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 – 5888,0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Ожидаемые результаты: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Объем дополнительно аккумулированной воды (млн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нарастающий): 2026 год – 94,0 млн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Многофакторное обследование гидротехнических сооружений (единиц в год): 2024 год – 3 ед., 2028 год – 15 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Снижение потерь воды на оросительных каналах (c 50 до 35 %): 2024 год – 50 %, 2025 год – 47 %, 2026 год – 43 %, 2027 год – 39 %, 2028 год – 35 %.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Увеличение орошаемых площадей с внедрением водосберегающих технологий (тыс. га, нарастающий): 2024 год – 36,6 тыс. га, 2025 год – 38,0 тыс. га, 2026 год – 40,0 тыс. га, 2027 год – 45,0 тыс. га, 2028 год –– 47,0 тыс. 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Ввод новых орошаемых площадей (тыс. га в год): 2026 год – 3 тыс.га.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1. Развитие водохозяйственной инфраструктуры и противопаводковые мерроприятия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Строительство гидротехнических сооружений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водохранилища на реке Нура Каркаралинского района и водохранилища Садовое на реке Улкен-Қундызды Осакаровкого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– 6261,7: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МФО – 6250,3,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– 11,4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Реконструкция и капитальный ремонт гидротехнических сооружений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и техническое перевооружение гидроузла Самаркандского водохранилища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– 4055,0: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МФО – 3900,0,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– 155,0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водохранилища Танатбай и плотин Тогызкудык, Тихоновка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2028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МВРИ,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– 1981,7: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– 1669,7,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 – 312,0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модернизация по техническому перевооружению объектов филиала "Канал им. К. Сатпаева" РГП "Казводхоз", очистка чащи Жартасского водохранилища 10,5 млн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– 46146,6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Проведение многофакторного обследования гидротехнических сооружений с разработкой декларации их безопасности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Многофакторное обследование 18-ти гидротехнических сооружений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МФОГ, декларация безопасности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2028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МВРИ,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– 668,9: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– 544,9,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 – 124,0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2. Повышение продуктивности оросительной воды в сельском хозяйстве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Строительство и реконструкция магистрального канала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3-х магистральных трубопрободов Бухар-Жырауского и Осакаровского районов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МВРИ,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– 2717,6: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– 2677,6,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 – 40,0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системы орошения сельскохозяйственных культур Осакаровского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2028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– 1999,7: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МФО – 205,2,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– 794,5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(ИБР)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6-ти магистральных каналов, 9-ти магистральных трубопроводов сельских округов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2027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МВРИ,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– 14109,7: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– 13822,9,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 – 286,8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Повышение эффективности использования водных ресурсов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водосберегающих технологий орошения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2028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области,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МВРИ, МСХ, МПС, МЭПР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– 14041,0: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– 7200,0,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 – 6841,0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Ожидаемые результаты: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Многофакторное обследование гидротехнических сооружений (единиц в год): 2024 год – 2 ед., 2025 год – 3 ед., 2026 год – 4 ед., 2028 год – 4 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Увеличение орошаемых площадей с внедрением водосберегающих технологий (тыс. га, нарастающий): 2024 год – 12,1 тыс. га, 2025 год – 18,0 тыс. га, 2026 год – 22,0 тыс. га, 2027 год – 26,0 тыс. га, 2028 год –– 29,0 тыс. 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Ввод новых орошаемых площадей (тыс. га в год): 2027 год – 22,62 тыс. га.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1. Развитие водохозяйственной инфраструктуры и противопаводковые мероприятия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Реконструкция гидротехнических сооружений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4-х водохранилищ (Верхне-Тобольское, Каратомарское, Амангельдинское, на реке Тюнтюгур)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2028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МВРИ,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– 9496,5: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– 9404,5,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 – 92,0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плотин Албарбогет, Бижан в селе Степное Карасуского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МВРИ,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– 514,5: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– 336,4,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 – 178,1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ограждающей дамбы в городе Тобыл и разработка ПСД дамб № 3, № 4 на территории сел Буревестник Наурзумского района и Шокай Алтынсаринского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МВРИ,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– 13,0: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– 7,4,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 – 5,6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Проведение многофакторного обследования гидротехнических сооружений с разработкой декларации их безопасности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Многофакторное обследование 13-ти гидротехнических сооружений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МФОГ, декларация безопасности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2028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МВРИ,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– 402,7: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– 284,7,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 – 118,0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2. Повышение продуктивности оросительной воды в сельском хозяйстве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Повышение эффективности использования водных ресурсов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водосберегающих технологий орошения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2028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Костанайской области,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МВРИ, МСХ, МПС, МЭПР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– 15009,0: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– 8800,0,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 – 6209,0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Ожидаемые результаты: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Объем дополнительно аккумулированной воды (млн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нарастающий): 2027 год – 775,0 млн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Многофакторное обследование гидротехнических сооружений (единиц в год): 2024 год – 5 ед., 2028 год – 2 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Снижение потерь воды на оросительных каналах (c 50 до 35 %): 2024 год – 50 %, 2025 год – 47 %, 2026 год – 43 %, 2027 год – 39 %, 2028 год – 35 %.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Увеличение орошаемых площадей с внедрением водосберегающих технологий (тыс.га, нарастающий): 2024 год – 4,2 тыс. га, 2025 год – 9,2 тыс. га, 2026 год – 14,2 тыс. га, 2027 год – 19,2 тыс. га, 2028 год –– 24,2 тыс. га.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1. Развитие водохозяйственной инфраструктуры и противопаводковые мероприятия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Строительство гидротехнических сооружений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водохранилища на протоке Караузяк и гидроузла возле села Аманоткель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2027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– 39182,5: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– 35226,0,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МФО – 3956,5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(ИБР)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Реконструкция гидротехнических сооружений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водохранилища Жидели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2027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– 938,0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Кокаральской дамбы и восстановление дельты реки Сырдарья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– 2660,8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2-х гидроузлов (Кызылординский и Аклак)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2028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– 1070,6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Проведение многофакторного обследования гидротехнических сооружений с разработкой декларации их безопасности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Многофакторное обследование 7-ми гидротехнических сооружений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МФОГ, декларация безопасности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МВРИ,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– 359,7: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– 295,1,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 – 64,6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2. Повышение продуктивности оросительной воды в сельском хозяйстве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Строительство и реконструкция оросительных каналов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2-х подпитывающих каналов Жанакорганского и Шиелийского районов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МВРИ,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– 2889,0: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– 977,1,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МФО – 1911,9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(ИБР)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подпорного сооружения на реке Сырдарья для улучшения водоснабжения магистрального канала Келинтобе Жанакорганского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2028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– 2202,5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лотковых оросительных систем в сельском округе Жаманбай батыр Жанакорганского района и оросительной системы на Тайпаккольской и Кандыаральской озерных системах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2028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– 2007,9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26-ти магистральных и межхозяйственных каналов, 21 единицы коллекторов и Кызылординского левобережного магистрального канала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– 36966,2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(ИБР)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(ПУИД-2), (ИДС "Кызылорда-1" Жалагашского района. Первый и второй пусковые комплексы)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– 3351,2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6-ти каналов Аральского, Казалинского, Сырдарьинского, Шиелийского районов, проведение ремонтных и очистных работ 21 канала, находящегося в коммунальной собственности, и повышение водообеспеченности орошаемых земель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2028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МВРИ,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– 4633,8: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 – 794,1,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МФО – 3839,7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МБ,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(ИБР)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Автоматизация учета воды на оросительных каналах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водораспределения по каналу Ширкейли и учета воды на 4-х магистральных и 12-ти межхозяйственных каналах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2027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– 22644,2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2-х гидропостов с внедрением автоматизированных систем учҰта воды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– 2161,1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Реконструкция скважин вертикального дренажа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144-х скважин вертикального дренажа и 1730-ти единиц контрольных скважин на орошаемых полях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2028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МВРИ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– 7009,9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Повышение эффективности использования водных ресурсов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водосберегающих технологий орошения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2028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Кызылординской области,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МВРИ, МСХ, МПС, МЭПР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– 20254,2: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– 12000,0,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 – 8254,2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Ожидаемые результаты: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Многофакторное обследование гидротехнических сооружений (единиц в год): 2025 год – 1 ед.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1. Развитие водохозяйственной инфраструктуры и противопаводковые мероприятия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Реконструкция гидротехнических сооружений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плотины Сарыкабакского водохранилища в селе Жармыш Мангистауского района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2028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 – 485,1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Капитальный ремонт дамб обвалования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дамб обвалования "Ыргызбай", "Карасай", "Даукара" в Бейнеуском районе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2028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МВРИ,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– 1765,4: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– 1700,0,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 – 65,4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Проведение многофакторного обследования гидротехнических сооружений с разработкой декларации их безопасности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Многофакторное обследование Сарыкабакского водохранилища в селе Жармыш Мангистауского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МФОГ, декларация безопасности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 – 14,0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Ожидаемые результаты: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Многофакторное обследование гидротехнических сооружений (единиц в год): 2025 год – 7 ед., 2028 год – 14 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Снижение потерь воды на оросительных каналах (c 50 до 35 %): 2024 год – 50 %, 2025 год – 47 %, 2026 год – 43 %, 2027 год – 39 %, 2028 год – 35 %.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Увеличение орошаемых площадей с внедрением водосберегающих технологий (тыс. га, нарастающий): 2024 год – 93,0 тыс. га, 2025 год – 109,2 тыс. га, 2026 год – 128,0 тыс. га, 2027 год – 137,0 тыс. га, 2028 год –– 141,0 тыс. га.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1. Развитие водохозяйственной инфраструктуры и противопаводковые мероприятия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Строительство и реконструкция гидротехнических сооружений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ТЭО и ПСД водохранилищ возле реки Ертис и села Жумыскер Майского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комплексной вневедомственной экспертизы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2028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– 470,0: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– 300,0,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 – 170,0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аварийной плотины № 87 и гидроузла № 4 филиала канала им. Каныша Сатпаева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– 4800,0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модернизация по техническому перевооружению объектов филиала "Канал им. К. Сатпаева" РГП "Казводхоз"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2028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– 37062,2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Проведение многофакторного обследования гидротехнических сооружений с разработкой декларации их безопасности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Многофакторное обследование 21-го гидротехнического сооружения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МФОГ, декларация безопасности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МВРИ,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– 436,5: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– 415,5,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 – 21,0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2. Повышение продуктивности оросительной воды в сельском хозяйстве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Строительство инженерно-коммуникационной инфраструктуры (ИКИ) для орошения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3-х ИКИ в Актогайском и Майском районах для орошения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2024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– 228,6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Реконструкция оросительных систем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канала "Иртыш-Успенка"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2024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– 2500,0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Лебяжинской оросительной системы района Ақкулы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2028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МВРИ,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– 16380,0: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– 16200,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 – 180,0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гидромелиоративных систем в Баянаульском, Майском районах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2027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МВРИ,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– 23575,7: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– 9925,7,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 – 13650,0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системы лиманного орошения в районе Аккулы, Иртышском, Павлодарском, Актогайском районах, городе Экибастузе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2028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МВРИ,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– 4360,0: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– 4 230,0,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 – 130,0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Повышение эффективности использования водных ресурсов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водосберегающих технологий орошения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2028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Павлодарской области,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МВРИ, МСХ, МПС, МЭПР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– 49344,8: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– 25440,0,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 – 23904,8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Ожидаемые результаты: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Объем дополнительно аккумулированной воды (млн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нарастающий): 2028 год – 7,5 млн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Многофакторное обследование гидротехнических сооружений (единиц в год): 2024 год – 3 ед., 2025 год – 3 ед., 2026 год – 7 ед., 2028 год – 1 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Снижение потерь воды на оросительных каналах (c 50 до 35 %): 2024 год – 50 %, 2025 год – 47 %, 2026 год – 43 %, 2027 год – 39 %, 2028 год – 35 %.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Увеличение орошаемых площадей с внедрением водосберегающих технологий (тыс. га, нарастающий): 2024 год – 9,4 тыс. га, 2025 год – 11,5 тыс. га, 2026 год – 13,3 тыс. га, 2027 год – 15,2 тыс. га, 2028 год –– 17,9 тыс. 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Ввод новых орошаемых площадей (тыс. га): 2028 год – 6,5 тыс. га.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1. Развитие водохозяйственной инфраструктуры и противопаводковые мероприятия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Строительство и реконструкция гидротехнических соружений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Жамбылской водоподъемной плотины с водохранилищем на реке Талдысай Уалихановского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2028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МВРИ,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– 881,0: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– 840,0,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 – 41,0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Тайсаринского гидроузла на реке Тайсары района им. Г. Мусрепова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2028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МВРИ,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– 4738,0: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– 4672,0,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 – 66,0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Реконструкция гидротехнических соружений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водоподъемной плотины с водохранилищем Уалихановского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2028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МВРИ,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– 1321,0: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– 1246,0,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 – 75,0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по реконструкции Шарыкского гидроузла с водохранилищем на реке Шарык района им. Г. Мусрепова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комплексной вневедомственной экспертизы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2028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–1300,0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2-х автодорожных мостов Сергеевского и Петропавловского гидроузлов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2028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– 1962,4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Проведение многофакторного обследования гидротехнических сооружений с разработкой декларации их безопасности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Многофакторное обследование 14-ти гидротехнических сооружений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МФОГ, декларация безопасности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2028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МВРИ,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– 275,6: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– 30,6,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 – 245,0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2. Повышение продуктивности оросительной воды в сельском хозяйстве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Повышение эффективности использования водных ресурсов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Иманбурлукского канала и его оросительно-обводнительной системы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 – 350,0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водосберегающих технологий орошения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2028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Северо-Казахстанской области,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МВРИ, МСХ, МПС, МЭПР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– 8192,0: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– 5120,0,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 – 3072,0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Ожидаемые результаты: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Объем дополнительно аккумулированной воды (млн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нарастающий): 2024 год – 1,0 млн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2026 год – 46,0 млн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2027 год – 114,0 млн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2028 год – 121,3 млн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Многофакторное обследование гидротехнических сооружений (единиц в год): 2024 год – 2 ед., 2026 год – 15 ед., 2028 год – 23 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Снижение потерь воды на оросительных каналах (c 50 до 35 %): 2024 год – 50 %, 2025 год – 47 %, 2026 год – 43 %, 2027 год – 39 %, 2028 год – 35 %.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Увеличение орошаемых площадей с внедрением водосберегающих технологий (тыс. га, нарастающий): 2024 год – 54,3 тыс. га, 2025 год – 81,3 тыс. га, 2026 год – 108,3 тыс. га, 2027 год – 135,3 тыс. га, 2028 год –– 162,3 тыс. 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Ввод новых орошаемых площадей (тыс. га в год): 2028 год – 135,5 тыс. га.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1. Развитие водохозяйственной инфраструктуры и противопаводковые мероприятия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Строительство гидротехнических сооружений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4-х водохранилищ (Байдибек ата, Боралдай, Иқан су, Қарақуыс)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2028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МВРИ,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– 34382,1: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– 18957,1,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 – 275,0,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МФО – 15150,0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(ИБР)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Реконструкция и капитальный ремонт гидротехнических сооружений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3-х водохранилищ (Бадам, Актобе, Капшагай), модернизация инженерно-технической укрепленности водохранилища Тогус, Оймаутского гидроузла и Коксарайского контррегулятора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2028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МВРИ,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"Казводхоз"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– 41927,8: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– 3797,8,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МФО – 38130,0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(ИБР)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3-х водохранилищ (Боген, Коскорган, Майдантал) и 12-ти водохранилищ коммунальной собственности (Жамбыл, Аксумбе, Бакырлы, Кумысты-1, Куркыреук, Агынай, Кокибел, Рабат, Ащы, Узунбулак, Шылтыр, Кулан)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2028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– 36401,0: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 – 34301,0,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– 2100,0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МБ,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Проведение многофакторного обследования гидротехнических сооружений с разработкой декларации их безопасности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Многофакторное обследование 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40-ка гидротехнических сооружений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МФОГ, декларация безопасности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2028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МВРИ,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– 1422,2: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– 1188,1,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 – 234,1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2. Повышение продуктивности оросительной воды в сельском хозяйстве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Реконструкция и капитальный ремонт оросительных каналов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61-го оросительного канала, 3-х магистральных каналов и трансграничных магистральных каналов БКМК, Ханым и Зах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2028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МВРИ,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– 239268,7: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– 21281,7,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 – 9253,0,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МФО – 208734,0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(ИБР)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водовода машинным методом имени 20-летия Независимости, 30-ти единиц подземных трубчатых каналов Казыгуртского, Сарыагашского районов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2027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МВРИ,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– 25969,8: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– 3200,0,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 – 9253,0,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МФО – 13516,8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(ИБР)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насосных станций (41 единица) Отырарского района и 32 единиц водоносных установок в Жетысайском районе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2027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МФО – 400,0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МФО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(ИБР)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водовода и насосной станции в Жаушыкумском массиве Шардаринского района и Шаульдерского подпитывающего канала с устройством насосной станции в Отырарском районе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МФО – 13670,6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МФО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(ЕБРР)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5-ти магистральных каналов, 74-х оросительных каналов, находящихся в республиканской собственности, 56-ти в коммунальной собственности в 10 районах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2028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МВРИ,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– 195502,7: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– 101594,5,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 – 898,6,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МФО – 85609,6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(ИБР)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реконструкции для 70-ти каналов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комплексной вневедомственной экспертизы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– 2175,5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ПУИД-2 (ИДС "Мактаарал 1" Мактааральского района. Первый пусковой комплекс, ИДС "Арысь-Туркестан", ИДС "Мактаарал 1" Мактааральского района Туркестанской области. Второй пусковой комплекс, ИДС "Мактаарал 2" Мактааральского района Туркестанской области, ИДС "Кызылкум" Шардаринского района)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– 22739,1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Проведение работ по механической очистке коллекторов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механической очистке коллекторов коммунальной и республиканской собственности 5-ти районов (Мактааральский, Жетысайский, Отырарский, Шардаринский, Ордабасинский) в количестве 229 единиц протяженностью 1716 км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2028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– 8210,0: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 – 8000,0,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– 210,0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МБ,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Реконструкция скважин вертикального дренажа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95-ти единиц СВД, капитальный ремонт 512-ти единиц СВД и запуск 749-ти единиц СВД в 8-ми районах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2027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МВРИ,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– 74300,0: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– 17800,0,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 – 500,0,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МФО – 56000,0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(ИБР)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Автоматизация учета воды на оросительных каналах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гидропостов с установкой автоматизированных систем учета воды каналов Кызылкумский, Кулый, Д. Алтынбеков и К-27, К-34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МФО – 312,1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МФО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(ИБР)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Повышение эффективности использования водных ресурсов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водосберегающих технологий орошения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2028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области,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МВРИ, МСХ, МПС, МЭПР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– 106980,0:</w:t>
            </w:r>
          </w:p>
          <w:bookmarkEnd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– 64800,0,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 – 42180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</w:t>
            </w:r>
          </w:p>
          <w:bookmarkEnd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Ожидаемые результаты:</w:t>
            </w:r>
          </w:p>
          <w:bookmarkEnd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Многофакторное обследование гидротехнических сооружений (единиц в год): 2028 год – 2 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Увеличение орошаемых площадей с внедрением водосберегающих технологий (тыс. га, нарастающий): 2024 год – 1,2 тыс. га, 2025 год – 1,5 тыс. га, 2026 год – 4,6 тыс. га, 2027 год – 8,5 тыс. га, 2028 год –– 10,0 тыс. га.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1. Развитие водохозяйственной инфраструктуры и противопаводковые мероприятия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Капитальный ремонт водохранилищ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чаши Жездинского водохранилища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2028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– 321,0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 водохранилища Бидаик Жанааркинского района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МВРИ,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– 3243,7:</w:t>
            </w:r>
          </w:p>
          <w:bookmarkEnd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– 3228,7,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 – 15,0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</w:t>
            </w:r>
          </w:p>
          <w:bookmarkEnd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Проведение многофакторного обследования гидротехнических сооружений с разработкой декларации их безопасности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Многофакторное обследование Актастинского и Жездинского водохранилищ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МФОГ, декларация безопасности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2028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– 86,24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2. Повышение продуктивности оросительной воды в сельском хозяйстве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Реконструкция магистрального оросительного канала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Жездинского магистрального канала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2028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– 1448,7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РБ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Повышение эффективности использования водных ресурсов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водосберегающих технологий орошения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2028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Ұлытау,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МВРИ, МСХ, МПС, МЭПР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– 10880,0:</w:t>
            </w:r>
          </w:p>
          <w:bookmarkEnd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– 6800,0,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 – 4080,0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</w:t>
            </w:r>
          </w:p>
          <w:bookmarkEnd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</w:tbl>
    <w:bookmarkStart w:name="z666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3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СНП </w:t>
            </w:r>
          </w:p>
          <w:bookmarkEnd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населенный пункт </w:t>
            </w:r>
          </w:p>
          <w:bookmarkEnd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многофакторное обследование гидротехнических сооружений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областей (городов республиканского значения, столицы)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проектно-сметная документация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</w:t>
            </w:r>
          </w:p>
          <w:bookmarkEnd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ПУИД-2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Исламский банк развития</w:t>
            </w:r>
          </w:p>
          <w:bookmarkEnd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ирригационные и дренажные системы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усовершенствование ирригационных и дренажных систем, 2 этап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</w:t>
            </w:r>
          </w:p>
          <w:bookmarkEnd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"Казгидромет"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на ПХВ "Казводхоз"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"КазНИИВХ"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государственное предприятие на праве хозяйственного ведения "Казгидромет" </w:t>
            </w:r>
          </w:p>
          <w:bookmarkEnd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"Казводхоз"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"Казахский научно-исследовательский институт водного хозяйства"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  <w:bookmarkEnd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 балансодержателя</w:t>
            </w:r>
          </w:p>
          <w:bookmarkEnd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промышленности и строительства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водных ресурсов и ирригации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СВД</w:t>
            </w:r>
          </w:p>
          <w:bookmarkEnd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скважины вертикального дренажа</w:t>
            </w:r>
          </w:p>
          <w:bookmarkEnd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технико-экономическая оптимизация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финансовая организация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 Республики Казахстан</w:t>
            </w:r>
          </w:p>
        </w:tc>
      </w:tr>
    </w:tbl>
    <w:bookmarkStart w:name="z684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</w:t>
      </w:r>
    </w:p>
    <w:bookmarkEnd w:id="35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