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17fd" w14:textId="9f91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4"/>
    <w:bookmarkStart w:name="z8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пункте 1 приложения 1 к настоящему постановлению;</w:t>
      </w:r>
    </w:p>
    <w:bookmarkEnd w:id="5"/>
    <w:bookmarkStart w:name="z8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архивов, документации и книжного дела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пункте 2 приложения 1 к настоящему постановлению;</w:t>
      </w:r>
    </w:p>
    <w:bookmarkEnd w:id="6"/>
    <w:bookmarkStart w:name="z8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культуры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пункте 3 приложения 1 к настоящему постановлению;</w:t>
      </w:r>
    </w:p>
    <w:bookmarkEnd w:id="7"/>
    <w:bookmarkStart w:name="z8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информации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пункте 4 приложения 1 к настоящему постановлению;</w:t>
      </w:r>
    </w:p>
    <w:bookmarkEnd w:id="8"/>
    <w:bookmarkStart w:name="z8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развитию межэтнических отношений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пункте 5 приложения 1 к настоящему постановлению.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23.07.2024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культуры и информации Республики Казахстан права владения и пользования государственными пакетами акций и (долями участия)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866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культуры и информации Республики Казахстан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культуры и информации Республики Казахстан (далее – Министерство) является государственным органом Республики Казахстан, осуществляющим руководство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в области ономастики, креативных индустрий и коммерциализации результатов творческой деятельности, информации, масс-медиа, деятельности общественных советов, взаимодействия государства и гражданского общества, религиозной деятельности, государственной молодежной, семейной и гендерной политики,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доступа к информации, онлайн-платформ и онлайн-рекламы.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по делам гражданского общества Министерства культуры и информации Республики Казахстан";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информации Министерства культуры и информации Республики Казахстан";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архивов, документации и книжного дела Министерства культуры и информации Республики Казахстан";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"Комитет по делам религий Министерства культуры и информации Республики Казахстан";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"Комитет по делам молодежи и семьи Министерства культуры и информации Республики Казахстан";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"Комитет культуры Министерства культуры и информации Республики Казахстан";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"Комитет по развитию межэтнических отношений Министерства культуры и информации Республики Казахстан".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Астана, Есильский район, проспект Мәңгілік ел, дом 8, подъезд № 14.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 культуры и информации Республики Казахстан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культуры, а также международных культурных связей;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и использования объектов историко-культурного наследия;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кинематографии;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символов;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архивного дела и документационного обеспечения управления;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электронного документооборота и электронных архивов, в том числе служебной информации ограниченного распространения и работы с ней;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ономастики;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креативных индустрий и коммерциализации результатов творческой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доступа к информации;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защиты детей от информации, причиняющей вред их здоровью и развитию;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масс-медиа;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онлайн-платформ и онлайн-рекламы;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религиозной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государственной молодежной, семейной и гендерной политики;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благотворительности;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волонтерской деятельности;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медиации;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обеспечения внутриполитической стабильности, межконфессионального и межэтнического согласия;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взаимодействия государства, гражданского общества и общественных советов;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осуществления иных задач, возложенных на Министерство, в пределах своей компетенции.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в Правительство Республики Казахстан предложения по совершенствованию деятельности в регулируемых Министерством сферах;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Казахстан, актами Президента и Правительства Республики Казахстан;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собственника и (или) законного представителя онлайн-платформы информацию о количестве пользователей в сутки;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количество пользователей в случае отсутствия на онлайн-платформе функций определения количества пользователей;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ограничивать деятельность иностранной онлайн-платформы или сервиса обмена мгновенными сообщениями на территории Республики Казахстан в соответствии с законами Республики Казахстан;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собственников и (или) законных представителей онлайн-платформ сведения о пользователях на основании судебных актов, запросов правоохранительных или специальных государственных органов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Министерство задач и функций;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находящейся на балансе Министерства;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Министерству;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и мониторинг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(отмыванию) доходов, полученных преступным путем, финансированию терроризма;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согласование с уполномоченным органом в сфере разрешений и уведомлений и уполномоченным органом в сфере информатизации, утверждение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предъявление в суды исков в соответствии с законодательством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потребности в кадрах в регулируемых сферах;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формирования, развитие и обеспечение безопасности единого информационного пространства Республики Казахстан, а также межведомственная координация деятельности по обеспечению безопасности информационного пространства;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гендерного баланса при принятии на работу и продвижении сотрудников;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цифровой трансформации;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межотраслевой координации в сферах деятельности, отнесенных к компетенции Министерства, а также государственного регулирования в пределах, предусмотренных законодательством Республики Казахстан;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Республиканской комиссии по вопросам государственной информационной политики;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порядка присуждения, размера денежного вознаграждения и номинации национальных премии "Тұмар" и "Үркер";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типового положения о региональных комиссиях по вопросам государственной информационной политики;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утверждение правил формирования и размещения на отечественных телеканалах социальной рекламы по популяризации здорового образа жизни по согласованию с уполномоченными органами в области здравоохранения и рекламы;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типовых правил аккредитации журналистов;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правил оказания услуг телерадиовещания;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правил проведения конкурса по формированию перечня обязательных негосударственных теле-, радиоканалов;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разработка и утверждение совместно с уполномоченным органом по предпринимательству проверочных листов, критериев оценки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правил распределения полос частот, радиочастот (радиочастотных каналов) для целей телерадиовещания;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правил формирования электронного архива обязательных бесплатных экземпляров периодических печатных изданий;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формирование и утверждение без проведения конкурса перечня обязательных государственных теле-, радиоканалов по рекомендации комиссии по вопросам развития телерадиовещания;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перечня теле-, радиоканалов свободного доступа, распространяемых национальным оператором;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утверждение правил размещения государственного заказа по проведению государственной информационной политики на республиканском уровне;</w:t>
      </w:r>
    </w:p>
    <w:bookmarkEnd w:id="111"/>
    <w:bookmarkStart w:name="z10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разработка и утверждение правил размещения государственного заказа по проведению государственной информационной политики на региональном уровне;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типового положения об уполномоченном лице (подразделении) по взаимодействию со средствами массовой информации;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правил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установление сроков перехода на цифровое эфирное телерадиовещание;</w:t>
      </w:r>
    </w:p>
    <w:bookmarkEnd w:id="117"/>
    <w:bookmarkStart w:name="z10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разработка и утверждение правил перехода на цифровое эфирное телерадиовещание;</w:t>
      </w:r>
    </w:p>
    <w:bookmarkEnd w:id="118"/>
    <w:bookmarkStart w:name="z10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определение перечня административно-территориальных единиц, которые не охватываются цифровым эфирным телевещанием;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правил и методики присвоения информационной продукции возрастной классификации;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требований к знаку возрастной категории;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определение количества обязательных теле-, радиоканалов в зависимости от распространения в многоканальном вещании;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проведения мониторинга масс-медиа;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правил формирования и размещения социальной рекламы на обязательных теле-, радиоканалах;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положения о Комиссии по вопросам доступа к информации;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Комиссии по вопросам доступа к информации и утверждение ее состава;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мониторинга и межведомственной координации деятельности государственных органов в области доступа к информации;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обладателям информации по вопросам доступа к информации;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взаимодействие с обладателями и пользователями информации по вопросам доступа к информации;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размещения информации на интернет-портале открытых данных по согласованию с уполномоченным органом в сфере информатизации;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утверждение правил размещения информации и публичного обсуждения паспортов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размещения информации на интернет-портале оценки эффективности деятельности государственных органов по согласованию с Высшей аудиторской палатой Республики Казахстан и уполномоченным органом в сфере информатизации;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правил работы на интернет-портале открытого диалога по согласованию с уполномоченным органом в сфере информатизации;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единого перечня открытых данных государственных органов, размещаемых на интернет-портале открытых данных;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представление ежегодно, не позднее 1 июня, Президенту Республики Казахстан годового отчета о состоянии сферы доступа к информации в Республике Казахстан;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размещение на своем интернет-ресурсе годового отчета о состоянии сферы доступа к информации в Республике Казахстан;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обеспечение исполнения нормативных правовых актов Республики Казахстан в сфере гражданской защиты;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выполнения обязательств и осуществление прав Республики Казахстан, вытекающих из международных договоров, а также наблюдение за выполнением другими участниками международных договоров их обязательств;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мониторинга международных договоров на постоянной основе по международным договорам, в отношении которых Министерство вносило предложение о заключении, а также заключенных ранее по вопросам, относящимся к компетенции Министерства;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регулируемых Министерством;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координации и методического руководства деятельностью местных исполнительных органов в регулируемых Министерством сферах;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Министерства;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разработка, согласование и утверждение нормативных правовых актов в регулируемых Министерством сферах;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плана развития Министерства;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стратегических и программных документов по вопросам, относящимся к компетенции Министерства;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разработка, утверждение квалификационных справочников и типовых квалификационных характеристик должностей руководителей, специалистов и других служащих государственных организаций в регулируемых Министерством сферах;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порядка выдачи служебного удостоверения и его описания для административных государственных служащих корпуса "А" Министерства;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методики оценки деятельности административных государственных служащих корпуса "Б" Министерства;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правил и условий проведения аттестации гражданских служащих в соответствующих сферах деятельности Министерства;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координация деятельности ведомств по обеспечению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обеспечение соблюдения принципов гендерного равенства в кадровой политике Министерства;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проведения религиоведческой экспертизы;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форм, предназначенных для сбора административных данных в регулируемой Министерством сфере, по согласованию с уполномоченным органом в области государственной статистики;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присуждения премий для неправительственных организаций;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создание координационного совета по взаимодействию с неправительственными организациями при уполномоченном органе, разработка и утверждение его положения и состава;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формирования, мониторинга реализации и оценки результатов государственного социального заказа;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стандартов государственного социального заказа;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формирования базы данных неправительственных организаций;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правил по ведению реестра учета волонтерской деятельности;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правил избрания общественного медиатора;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и утверждение правил ведения реестра общественных медиаторов;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правил прохождения обучения по программе подготовки медиаторов;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аккредитация объединений субъектов частного предпринимательства и иных некоммерческих организаций;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присуждение премий для неправительственных организаций;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предложений по совершенствованию законодательства Республики Казахстан об общественных советах;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и утверждение типового положения об Общественном совете;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организации и проведения общественного контроля;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образование общественного совета;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рассмотрение рекомендаций общественного совета;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определение персонального состава представительства в составе рабочей группы по формированию общественного совета;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утверждение состава рабочей группы по формированию общественного совета;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представительство в составе рабочей группы по формированию общественного совета;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организационного обеспечения деятельности общественного совета;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102)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ведение реестра саморегулируемых организаций в соответствующей сфере (отрасли);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создание экспертных советов в области технического регулирования;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состава экспертных советов в области технического регулирования и положений о них;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108)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110)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111)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112)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типового положения о советах по делам молодежи при акиматах;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порядка проведения республиканского форума молодежи и типовых правил о региональном форуме молодежи;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типового положения о молодежных ресурсных центрах;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116) исключен постановлением Правительства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типовых квалификационных характеристик специалистов по работе с молодежью по согласованию с уполномоченным государственным органом по труду;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создания, организации, обеспечения молодежных трудовых отрядов, а также проведения мониторинга их деятельности по согласованию с уполномоченным государственным органом по труду;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правил внедрения и применения индекса развития молодежи;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организация и проведение информационно-разъяснительной работы с временно неустроенной молодежью о механизмах реализации государственной молодежной политики;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осуществление разъяснительной работы среди молодежи по укреплению межэтнического согласия и толерантности;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и утверждение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форм отличительных знаков организатора мирных собраний;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правил присуждения международной премии "Волонтер года";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размещение информации на интернет-портале открытых данных;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размещение информации на интернет-портале открытых бюджетов;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размещение информации на интернет-портале открытых нормативных правовых актов;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осуществление межведомственной координации деятельности государственных органов по мероприятиям, направленным на снижение количества временно неустроенной молодежи;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правил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и утверждение методики прогнозирования показателей прогноза социально-экономического развития Республики Казахстан в регулируемых Министерством сферах;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133) исключен постановлением Правительства РК от 16.04.2025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осуществление формирования, развитие и обеспечение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организация работ по разработке технических регламентов и национальных стандартов в пределах своей компетенции;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проведение мониторинга эффективности государственного контроля за соблюдением законодательства Республики Казахстан о масс-медиа;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согласование проекта программы информационного сопровождения и разъяснения;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правил проведения конкурса на получение права официального опубликования законодательных актов периодическими печатными изданиями;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разработка, утверждение,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обеспечение развития международного сотрудничества в области масс-медиа;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обеспечение деятельности Республиканской комиссии по вопросам государственной информационной политики;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первой категории в области масс-медиа;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осуществление взаимодействия и сотрудничества с молодежными организациями по вопросам средств массовой информации;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осуществление государственного контроля за соблюдением законодательства Республики Казахстан о масс-медиа;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осуществление постановки на учет, переучет средств массовой информации;</w:t>
      </w:r>
    </w:p>
    <w:bookmarkEnd w:id="224"/>
    <w:bookmarkStart w:name="z10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148-1) разработка и утверждение правил постановки на учет или переучет периодического печатного издания, интернет-издания и теле-, радиоканала;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формирование электронного архива обязательных бесплатных экземпляров периодических печатных изданий;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координация деятельности центральных и местных исполнительных органов по вопросам масс-медиа;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координация деятельности национального оператора телерадиовещания в части внедрения цифрового эфирного вещания;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155)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156)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осуществление учета иностранных периодических печатных изданий, распространяемых на территории Республики Казахстан;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выдача предписания при выявлении нарушения требований законодательства Республики Казахстан о масс-медиа;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реализация государственной политики в области онлайн-платформ и онлайн-рекламы;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осуществление государственного контроля за соблюдением законодательства Республики Казахстан об онлайн-платформах и онлайн-рекламе;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координация деятельности центральных и местных исполнительных органов в области онлайн-платформ и онлайн-рекламы;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мониторинга онлайн-платформ;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выдача предписаний при выявлении нарушения требований законодательства Республики Казахстан об онлайн-платформах и онлайн-рекламе;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согласование взаимодействия в области онлайн-платформ и онлайн-рекламы государственных органов Республики Казахстан с государственными органами иностранных государств, международными организациями и иностранными юридическими лицами;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правил маркировки онлайн-рекламы;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и утверждение правил об ограничении доступа к интернет-ресурсам, иностранным онлайн-платформам и сервисам обмена мгновенными сообщениями по предписанию уполномоченного органа в области масс-медиа;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169)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170)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разработка, утверждение положения и состава Комиссии по вопросам развития телерадиовещания;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и утверждение правил постановки на учет или переучет иностранных теле-, радиоканалов;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осуществление мониторинга масс-медиа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масс-медиа, сетях телекоммуникаций, на онлайн-платформах;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осуществление контроля за соблюдением законодательства Республики Казахстан о масс-медиа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180) исключен постановлением Правительства РК от 16.04.2025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обеспечение осуществления информационно-разъяснительной работы по вопросам, относящимся к компетенции Министерства;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взаимодействие с политическими партиями, некоммерческими организациями и иными организациями по вопросам, относящимся к компетенции Министерства;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организация и осуществление информационных мероприятий по разъяснению и продвижению государственных документов по вопросам, относящимся к компетенции Министерства;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Министерства;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в установленных законодательством случаях составление протоколов об административных правонарушениях;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реализация республиканских бюджетных программ;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размещение на своем интернет-ресурсе тем государственного социального заказа, формируемого государственными органами;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участие в реализации основных направлений государственной политики в области религиозной деятельности, взаимодействия с религиозными объединениями, общественного согласия и национального единства;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взаимодействие с Ассамблеей народа Казахстана и иными организациями по вопросам, относящимся к компетенции Министерства;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обеспечение проведения религиоведческих экспертиз;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и утверждение профессиональных стандартов в сферах архивного дела и документационного обеспечения управления, религиозной деятельности, информации, культуры, государственной молодежной, семейной и гендерной политики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270"/>
    <w:bookmarkStart w:name="z10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198-1) разработка и (или) актуализация отраслевых рамок квалификаций;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рассмотрение обращений физических и юридических лиц в соответствии с законодательством Республики Казахстан, а также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272"/>
    <w:bookmarkStart w:name="z10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199-1) выработка предложений по наполнению официального интернет-ресурса информацией с учетом анализа часто задаваемых вопросов граждан, в том числе поступающих в рамках обращений и запросов;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формирование и предоставление ежегодно, не позднее 30 марта, Президенту Республики Казахстан Национального доклада в сфере рассмотрения обращений граждан и работы с ними;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прием и регистрация обращений, содействие их оформлению и приложенных к ним документов, предоставление возможности устранять формальные ошибки и дополнять прилагаемые документы;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202)  исключен постановлением Правительства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202-1) разработка Правил приема физических лиц и представителей юридических лиц руководителями государственных органов, органов местного самоуправления и их заместителями;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методики сбора и оценки обратной связи населения на предлагаемые и (или) реализуемые проекты и инициативы государства;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методики анализа запросов граждан, поступающих в контакт-центры центральных государственных и местных исполнительных органов;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правил формирования и ведения реестра, а также аккредитации каналов коммуникаций государственных органов с населением;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Министерства;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проведение изучения и анализа религиозной деятельности, межконфессионального согласия в республике;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осуществление формирования, мониторинга реализации и оценки результатов государственного социального заказа по вопросам укрепления межконфессионального согласия и религиозной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осуществление мониторинга за исполнением законодательства в сфере благотворительности;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создание координационного совета по взаимодействию с неправительственными организациями, утверждение его положения и состава;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обеспечение работы по имплементации целей устойчивого развития Организации Объединенных Наций в пределах компетенции;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предложений по вопросам совершенствования законодательства в сфере благотворительности;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осуществление подготовки и внесения Национального доклада о деятельности общественных советов в Республике Казахстан не менее одного раза в три года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выработка рекомендаций по формированию состава общественных советов, а также количественному составу на местном уровне;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осуществление мониторинга исполнения законодательства в сфере волонтерской деятельности;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осуществление правового мониторинга и разработка предложений по совершенствованию законодательства, регулирующего вопросы медиации;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координация деятельности организаций медиаторов;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и утверждение нормативных правовых актов по вопросам медиации в пределах своей компетенции;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обеспечение функционирования и развития системы медиации;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обеспечение информирования населения об организациях медиаторов, механизмах, основаниях и условиях применения медиации;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ведение реестра организаций медиаторов;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ведение реестра судей в отставке, осуществляющих деятельность медиатора на профессиональной основе;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осуществление координации деятельности государственных органов по формированию, мониторингу реализации и оценке результатов государственного социального заказа, предоставлению государственных грантов и осуществлению государственного заказа на реализацию стратегического партнерства;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оказание информационной, консультативной, методической поддержки государственным органам, осуществляющим формирование, мониторинг реализации и оценку результатов государственного социального заказа;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формирование и осуществление ведения базы данных неправительственных организаций;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осуществление проверки сведений, представляемых для включения в базу данных неправительственных организаций;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осуществление свода и обобщения информации о волонтерской деятельности в Республике Казахстан;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методических рекомендаций по поддержке волонтерской деятельности и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взаимодействие с физическими, юридическими лицами и государственными органами в сфере волонтерской деятельности;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взаимодействие с общественными советами по вопросам, относящимся к компетенции Министерства;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координация и осуществление методического обеспечения деятельности общественных советов;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осуществление межотраслевой координации в сфере государственной молодежной, семейной и гендерной политики;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организация работы Комиссии по присуждению государственной молодежной премии "Дарын";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разработка и утверждение правил присуждения и номинаций Государственной молодежной премии "Дарын";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утверждение размера денежного вознаграждения Государственной молодежной премии "Дарын";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осуществление методического обеспечения деятельности по реализации государственной молодежной политики;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выработка предложений по формированию государственной молодежной политики;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осуществление анализа и прогнозирования тенденций в реализации государственной молодежной политики;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осуществление формирования, мониторинга реализации и оценки результатов государственного социального заказа по вопросам государственной молодежной политики в порядке, определяемом уполномоченным органом в сфере взаимодействия с неправительственными организациями;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разработка и утверждение правил присуждения гранта "Тәуелсіздік ұрпақтары";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утверждение размера и количества гранта "Тәуелсіздік ұрпақтары";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содействие развитию волонтерской деятельности молодежи;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организация и координация работы по подготовке национального доклада "Молодежь Казахстана";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создание и обеспечение деятельности Координационного совета по развитию молодежных организаций при Министерстве;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координация и поддержка деятельности неправительственных организаций, направленных на нравственно-духовное развитие;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осуществление взаимодействия с заинтересованными государственными органами в области нравственно-духовного развития молодежи, государственной семейной и гендерной политики;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организация и проведение республиканских и международных мероприятий по вопросам семьи;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координация деятельности центральных, местных исполнительных органов и иных субъектов по вопросам государственной семейной, молодежной и гендерной политики;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осуществление правового мониторинга нормативных правовых актов в сфере государственной семейной, молодежной и гендерной политики;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340"/>
    <w:bookmarkStart w:name="z88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266-1) определение порядка осуществления деятельности центров поддержки семьи;</w:t>
      </w:r>
    </w:p>
    <w:bookmarkEnd w:id="341"/>
    <w:bookmarkStart w:name="z8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266-2) координация и методическое руководство деятельностью центров поддержки семьи;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подготовка брифингов и иных публичных мероприятий по вопросам семьи;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системный анализ тенденций в сфере государственной семейной, молодежной и гендерной политики;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содействие в развитии и координация медиации, благотворительности в пределах компетенции;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272) осуществление государственного контроля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274) исключен постановлением Правительства РК от 16.04.2025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осуществление координации работы с диаспорами;</w:t>
      </w:r>
    </w:p>
    <w:bookmarkEnd w:id="350"/>
    <w:bookmarkStart w:name="z37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организация проведения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 в республике;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проведение изучения и анализа межэтнического согласия в республике;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координация межведомственного взаимодействия по вопросам межэтнических отношений;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осуществление взаимодействия и сотрудничества с молодежными организациями по укреплению межэтнического согласия и толерантности;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осуществление формирования, мониторинга реализации и оценки результатов государственного социального заказа по вопросам укрепления межэтнического согласия и толерантности среди молодежи в порядке, определяемом уполномоченным органом в сфере взаимодействия с неправительственными организациями;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правил создания экспертной группы, а также рассмотрения заявления по фактам кибербуллинга в отношении ребенка;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разработка и утверждение правил взаимодействия государственных органов по вопросам соблюдения в сетях телекоммуникаций требований законодательства Республики Казахстан;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283) поручение операторам связи и (или) собственникам, и (или) законным представителям онлайн-платформ, и (или) государственной технической службе об отмене предписания,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пунктах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и возобновлении доступа к интернет-ресурсу;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разработка и утверждение правил возобновления доступа к интернет-ресурсу;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ведение реестра законных представителей онлайн-платформ на территории Республики Казахстан;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разработка и утверждение правил ведения реестра законных представителей онлайн-платформ на территории Республики Казахстан;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ежегодно до 31 марта представление информации в Правительство Республики Казахстан по итогам реализации государственного социального заказа в Республике Казахстан;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разработка и утверждение правил формирования, предоставления, мониторинга и оценки эффективности государственных грантов;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направление на рассмотрение Координационного совета перечня направлений государственных грантов, относящихся к компетенции центральных государственных органов;</w:t>
      </w:r>
    </w:p>
    <w:bookmarkEnd w:id="364"/>
    <w:bookmarkStart w:name="z3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направление в центральные государственные органы рекомендаций Координационного совета по направлениям государственных грантов в соответствии с их компетенцией;</w:t>
      </w:r>
    </w:p>
    <w:bookmarkEnd w:id="365"/>
    <w:bookmarkStart w:name="z3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разработка и утверждение правил осуществления государственного заказа на реализацию стратегического партнерства;</w:t>
      </w:r>
    </w:p>
    <w:bookmarkEnd w:id="366"/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определение направлений государственного заказа на реализацию стратегического партнерства;</w:t>
      </w:r>
    </w:p>
    <w:bookmarkEnd w:id="367"/>
    <w:bookmarkStart w:name="z38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68"/>
    <w:bookmarkStart w:name="z3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369"/>
    <w:bookmarkStart w:name="z39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370"/>
    <w:bookmarkStart w:name="z39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71"/>
    <w:bookmarkStart w:name="z39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реализация государственной политики в сфере благотворительности;</w:t>
      </w:r>
    </w:p>
    <w:bookmarkEnd w:id="372"/>
    <w:bookmarkStart w:name="z39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взаимодействие с физическими, юридическими лицами и государственными органами в сфере благотворительности;</w:t>
      </w:r>
    </w:p>
    <w:bookmarkEnd w:id="373"/>
    <w:bookmarkStart w:name="z106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298-1) разработка и утверждение типового устава фонда целевого капитала по согласованию с уполномоченным органом в области науки и высшего образования;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разработка и утверждение правил присуждения почетного звания в сфере благотворительности;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присуждение почетного звания в сфере благотворительности;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координация деятельности центральных и местных исполнительных органов в части организации волонтерской деятельности;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ведение реестра учета волонтерской деятельности;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размещение на своем интернет-ресурсе реестра учета волонтерской деятельности;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установление цен на товары (работы, услуги), производимые и (или) реализуемые субъектом специального права, по согласованию с антимонопольным органом;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разработка и утверждение положения об отраслевых советах по профессиональным квалификациям;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утверждение нормативных правовых актов в сферах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 управления, электронного документооборота и электронных архивов, в области ономастики;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разработка и утверждение натуральных норм в курируемых Министерством сферах по согласованию с центральным уполномоченным органом по бюджетному планированию;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рассмотрение дел об административных правонарушениях в регулируемых Министерством сферах в соответствии с законодательством Республики Казахстан об административных правонарушениях;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утверждение перечня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утверждение по согласованию с уполномоченным органом форм, предназначенных для сбора административных данных, а также методики расчета показателей;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разработка и утверждение форм для проведения ведомственных статистических наблюдений и инструкции по их заполнению по согласованию с уполномоченным органом в области государственной статистики;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создание условий для развития культуры народа Республики Казахстан;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осуществление и координация деятельности в сфере международного культурного сотрудничества;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создание условий для международного сотрудничества в области культуры;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319) исключен постановлением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разработка, утверждение и реализация научных программ в области культуры;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внесение предложений по созданию, реорганизации и ликвидации государственных организаций культуры;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</w:t>
      </w:r>
    </w:p>
    <w:bookmarkEnd w:id="397"/>
    <w:bookmarkStart w:name="z4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определение порядка и условий присвоения статуса "Академический" государственным организациям культуры, отдельным профессиональным художественным и творческим коллективам;</w:t>
      </w:r>
    </w:p>
    <w:bookmarkEnd w:id="398"/>
    <w:bookmarkStart w:name="z4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разработка и утверждение типовых правил проведения республиканских конкурсов и фестивалей;</w:t>
      </w:r>
    </w:p>
    <w:bookmarkEnd w:id="399"/>
    <w:bookmarkStart w:name="z4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разработка и утверждение правил аттестации и досрочной аттестации работников культуры государственных организаций культуры;</w:t>
      </w:r>
    </w:p>
    <w:bookmarkEnd w:id="400"/>
    <w:bookmarkStart w:name="z4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утверждение правил осуществления платных видов деятельности по реализации товаров (работ, услуг) государственными библиотеками, государственными музеями и музеями-заповедниками, государственными архивами,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распоряжении;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разработка и утверждение отраслевой системы поощрения;</w:t>
      </w:r>
    </w:p>
    <w:bookmarkEnd w:id="402"/>
    <w:bookmarkStart w:name="z4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установление цен на товары (работы, услуги), реализуемые государственными библиотеками, государственными музеями, музеями-заповедниками, государственными архивами, созданными в организационно-правовой форме государственного учреждения;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утверждение порядка формирования и содержания музейного фонда Республики Казахстан;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утверждение перечня произведений искусства, импорт которых освобождается от налога на добавленную стоимость при их ввозе негосударственными музеями;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разработка и утверждение правил ведения Государственного каталога музейного фонда Республики Казахстан и правил ведения базы данных музея;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разработка и утверждение правил формирования и учета фонда Казахстанской национальной электронной библиотеки и организации доступа к нему;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разработка и утверждение правил формирования и ведения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утверждение типового положения об экспертной комиссии по временному вывозу культурных ценностей;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создание постоянно действующей комиссии по вопросам культуры и креативных индустрий, утверждение положения о ней;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разработка и утверждение правил выдачи свидетельства на право временного вывоза культурных ценностей;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определение порядка доступа к музейным предметам и музейным коллекциям, находящимся в хранилище музея;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утверждение минимальных государственных нормативов сети организаций культуры 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уровней;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разработка и утверждение по согласованию с уполномоченным органом в области образования правил деятельности организаций образования в области культуры;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утверждение правил организации и осуществления учебно-методической и научно-методической работы в организациях образования в области культуры по согласованию с уполномоченным органом в области образования;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разработка и утверждение правил присвоения звания "Народный" или "Образцовый" коллективам художественной самодеятельности;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внесение предложений в Правительство Республики Казахстан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разработка и утверждение правил создания фондово-закупочной (фондово-отборочной) комиссии в государственных музеях;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разработка и утверждение инструкций по учету, передаче и списанию сценическо-постановочных средств государственных театров и концертно-зрелищных организаций;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разработка и утверждение инструкций по учету, хранению, использованию и списанию музейных предметов музейного фонда Республики Казахстан;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разработка и утверждение инструкций по учету и списанию библиотечного фонда государственных библиотек;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разработка и утверждение правил формирования, сохранения и использования библиотечного фонда государственных библиотек;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разработка и утверждение правил доступа к фондам библиотек через заочные или внестационарные формы обслуживания для лиц с инвалидностью или лиц преклонного возраста;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разработка и утверждение правил выплаты субсидий государственным театрам, концертным организациям, культурно-досуговым организациям, музеям и циркам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разработка и утверждение правил изготовления и реализации билетов в государственных организациях культуры;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разработка и утверждение правил пользования сводным электронным каталогом библиотек Казахстана;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разработка и утверждение правил информирования зрителя об использовании фонограмм при исполнении музыкальных произведений;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разработка и утверждение правил размещения государственного творческого заказа в творческих кружках для детей и юношества и их функционирования;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разработка и утверждение правил подушевого нормативного финансирования творческих кружков для детей и юношества;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разработка и утверждение методики подушевого нормативного финансирования государственного творческого заказа;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разработка и утверждение правил определения рейтинга творческих кружков для детей и юношества;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разработка и утверждение правил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разработка и утверждение правил финансирования и нормативов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определение порядка назначения специальных ежемесячных денежных выплат артистам балета организаций культуры;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утверждение типового положения о региональных художественных советах,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разработка и утверждение порядка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взаимного 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организация на территории Республики Казахстан мероприятий по учету, охране, консервации, реставрации и использованию культурных ценностей, а также увековечению памяти видных деятелей культуры страны;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рассмотрение ходатайств физических и (или) юридических лиц о включении объектов в Государственный реестр объектов национального культурного достояния;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ведение Государственного реестра объектов национального культурного достояния и Национального перечня элементов нематериального культурного наследия;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по предложению государственных органов, местных исполнительных органов, физических и юридических лиц направление заявок о включении в Репрезентативный список нематериального культурного наследия человечества и список нематериального культурного наследия нуждающихся в срочной охране ЮНЕСКО элементов нематериального культурного наследия народа Казахстана;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в пределах своей компетенции обеспечение межкультурного и межэтнического диалога, укрепление уважения к национальной культуре, обычаям, традициям казахского народа и этническим группам;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разработка и утверждение правил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установление критериев ее отбора;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установление ставки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заключения;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создание межведомственной комиссии по приобретению на определенный срок имущественных прав на общественно значимую литературу и (или) ее изданию, утверждение ее положения и состава;</w:t>
      </w:r>
    </w:p>
    <w:bookmarkEnd w:id="444"/>
    <w:bookmarkStart w:name="z4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осуществление проведения социально значимых мероприятий в области культуры;</w:t>
      </w:r>
    </w:p>
    <w:bookmarkEnd w:id="445"/>
    <w:bookmarkStart w:name="z4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учреждение национальных (республиканских) и международных конкурсов и фестивалей, премий и призов в различных сферах творческой деятельности и креативных индустрий;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утверждение правил присуждения государственной стипендии в области культуры;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согласование с уполномоченным органом в области образования типовых учебных планов и учебных программ всех уровней образования в области культуры;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участие в формировании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утверждение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 по согласованию с уполномоченным органом в области науки и высшего образования;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утверждение распределения и размещения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финансируемых из республиканского бюджета;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координация деятельности организаций образования в области культуры в пределах своей компетенции;</w:t>
      </w:r>
    </w:p>
    <w:bookmarkEnd w:id="452"/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формирование и утверждение перечня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искусства;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выдача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финансируемых из республиканского бюджета;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в пределах своей компетенции координация деятельности организаций культуры республики (сельские, поселковые, районные, городские, областные, республиканские), осуществляющих взаимодействие с творческими союзами и другими организациями по вопросам культуры и креативных индустрий;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осуществление комплекса мер, направленных на организацию культурного просвещения и досуга молодежи;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осуществление формирования, мониторинга реализации и оценки результатов государственного социального заказа, направленного на поддержку молодежных инициатив по вопросам культуры;</w:t>
      </w:r>
    </w:p>
    <w:bookmarkEnd w:id="458"/>
    <w:bookmarkStart w:name="z4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координация репертуарной политики в сфере музыкального и театрального искусства;</w:t>
      </w:r>
    </w:p>
    <w:bookmarkEnd w:id="459"/>
    <w:bookmarkStart w:name="z4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создание экспертной комиссии по особому режиму объектов национального культурного достояния;</w:t>
      </w:r>
    </w:p>
    <w:bookmarkEnd w:id="460"/>
    <w:bookmarkStart w:name="z4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рассматривает предложения руководителей республиканских государственных организаций культуры, а также руководителей местных исполнительных органов областей, городов республиканского значения, столицы о присвоении статуса "Академический" государственным организациям культуры и отдельным профессиональным художественным, творческим коллективам и внесения предложений в Правительство Республики Казахстан о присвоении статуса "Академический" государственным организациям культуры и отдельным профессиональным художественным, творческим коллективам;</w:t>
      </w:r>
    </w:p>
    <w:bookmarkEnd w:id="461"/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согласование либо отказ в согласовании обозначений, являющихся достоянием истории и культуры Республики Казахстан, для использования их в качестве товарного знака, знака обслуживания, географических указаний и наименований мест происхождения товаров в соответствии с запросом уполномоченного государственного органа в сфере охраны товарных знаков, знаков обслуживания, географических указаний и наименований мест происхождения товаров;</w:t>
      </w:r>
    </w:p>
    <w:bookmarkEnd w:id="462"/>
    <w:bookmarkStart w:name="z4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организация системы переподготовки и повышения квалификации всех категорий работников культуры;</w:t>
      </w:r>
    </w:p>
    <w:bookmarkEnd w:id="463"/>
    <w:bookmarkStart w:name="z4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организация научных исследований в области культуры;</w:t>
      </w:r>
    </w:p>
    <w:bookmarkEnd w:id="464"/>
    <w:bookmarkStart w:name="z48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проведение аттестации республиканских организаций культуры;</w:t>
      </w:r>
    </w:p>
    <w:bookmarkEnd w:id="465"/>
    <w:bookmarkStart w:name="z4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организация работы по приобретению на определенный срок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466"/>
    <w:bookmarkStart w:name="z4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создание экспертной комиссии по приобретению на определенный срок имущественных прав на общественно значимую литературу и (или) ее изданию;</w:t>
      </w:r>
    </w:p>
    <w:bookmarkEnd w:id="467"/>
    <w:bookmarkStart w:name="z4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разработка критериев отнесения субъектов частного предпринимательства к субъектам креативных индустрий;</w:t>
      </w:r>
    </w:p>
    <w:bookmarkEnd w:id="468"/>
    <w:bookmarkStart w:name="z4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разработка и утверждение перечня видов экономической деятельности, относящихся к креативной индустрии;</w:t>
      </w:r>
    </w:p>
    <w:bookmarkEnd w:id="469"/>
    <w:bookmarkStart w:name="z4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определение порядка оформления паспорта памятника истории и культуры;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396) предусматривается в редакции постановления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установление ставок арендной платы за использование памятников истории и культуры, находящихся в государственной собственности;</w:t>
      </w:r>
    </w:p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разработка и утверждение правил формирования и представления предварительного списка всемирного культурного наследия Республики Казахстан;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разработка и утверждение правил выявления, учета, придания и лишения статуса, перемещения и изменения, мониторинга состояния и изменения категории памятников истории и культуры;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разработка и утверждение правил предоставления в пользование памятников истории и культуры и доступа к ним;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разработка и утверждение правил выдачи охранных обязательств;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разработка и утверждение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разработка и утверждение правил и условий проведения научно-реставрационных работ на памятниках истории и культуры;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определение порядка проведения историко-культурной экспертизы;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разработка и утверждение правил и условия осуществления археологических работ;</w:t>
      </w:r>
    </w:p>
    <w:bookmarkEnd w:id="478"/>
    <w:bookmarkStart w:name="z11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404-1) разработка и утверждение Правил ведения единой автоматизированной информационной системы по археологическим работам;</w:t>
      </w:r>
    </w:p>
    <w:bookmarkEnd w:id="479"/>
    <w:bookmarkStart w:name="z5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разработка и утверждение правил установления сооружений монументального искусства;</w:t>
      </w:r>
    </w:p>
    <w:bookmarkEnd w:id="480"/>
    <w:bookmarkStart w:name="z5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разработка и утверждение правил установления мемориальных досок;</w:t>
      </w:r>
    </w:p>
    <w:bookmarkEnd w:id="481"/>
    <w:bookmarkStart w:name="z5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разработка и утверждение нормативов расценок выполнения научно-реставрационных работ на памятниках истории и культуры;</w:t>
      </w:r>
    </w:p>
    <w:bookmarkEnd w:id="482"/>
    <w:bookmarkStart w:name="z5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разработка и утверждение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культуры, деятельности по осуществлению археологических работ;</w:t>
      </w:r>
    </w:p>
    <w:bookmarkEnd w:id="483"/>
    <w:bookmarkStart w:name="z5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разработка и утверждение правил охраны и использования памятников истории и культуры;</w:t>
      </w:r>
    </w:p>
    <w:bookmarkEnd w:id="484"/>
    <w:bookmarkStart w:name="z11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409-1) разработка и утверждение Правил деятельности организаций по охране и использованию объектов историко-культурного наследия;</w:t>
      </w:r>
    </w:p>
    <w:bookmarkEnd w:id="485"/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утверждение Государственного списка памятников истории и культуры республиканского значения;</w:t>
      </w:r>
    </w:p>
    <w:bookmarkEnd w:id="486"/>
    <w:bookmarkStart w:name="z5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осуществление мониторинга состояния памятников истории и культуры международного и республиканского значения и обеспечение их сохранности;</w:t>
      </w:r>
    </w:p>
    <w:bookmarkEnd w:id="487"/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признание объекта историко-культурного наследия и (или) памятник истории и культуры местного значения памятниками истории и культуры республиканского значения и включение их в Государственный список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488"/>
    <w:bookmarkStart w:name="z5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лишение памятника истории и культуры республиканского значения его статуса и исключение его из Государственного списка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</w:t>
      </w:r>
    </w:p>
    <w:bookmarkEnd w:id="489"/>
    <w:bookmarkStart w:name="z5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согласование проектов научно-реставрационных работ на памятниках истории и культуры, хозяйственной и иной деятельности на территориях памятников истории и культуры международного и республиканского значения и их охранных зон;</w:t>
      </w:r>
    </w:p>
    <w:bookmarkEnd w:id="490"/>
    <w:bookmarkStart w:name="z5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формирование предварительного списка всемирного культурного наследия Республики Казахстан из числа памятников истории и культуры;</w:t>
      </w:r>
    </w:p>
    <w:bookmarkEnd w:id="491"/>
    <w:bookmarkStart w:name="z5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представление предварительного списка всемирного культурного наследия Республики Казахстан;</w:t>
      </w:r>
    </w:p>
    <w:bookmarkEnd w:id="492"/>
    <w:bookmarkStart w:name="z5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согласование предоставления в пользование памятников истории и культуры международного и республиканского значения, являющихся государственной собственностью, также памятников истории и культуры местного значения, являющихся республиканской собственностью;</w:t>
      </w:r>
    </w:p>
    <w:bookmarkEnd w:id="493"/>
    <w:bookmarkStart w:name="z5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осуществление межотраслевой координации в сфере охраны и использования объектов историко-культурного наследия;</w:t>
      </w:r>
    </w:p>
    <w:bookmarkEnd w:id="494"/>
    <w:bookmarkStart w:name="z5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осуществление от имени Республики Казахстан полномочий собственника на памятники истории и культуры международного и республиканского значения;</w:t>
      </w:r>
    </w:p>
    <w:bookmarkEnd w:id="495"/>
    <w:bookmarkStart w:name="z51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создание и утверждение положения и состава специальной комиссии по вопросам историко-культурного наследия;</w:t>
      </w:r>
    </w:p>
    <w:bookmarkEnd w:id="496"/>
    <w:bookmarkStart w:name="z5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согласование градостроительных проектов, затрагивающих территории памятников истории и культуры;</w:t>
      </w:r>
    </w:p>
    <w:bookmarkEnd w:id="497"/>
    <w:bookmarkStart w:name="z5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определение границ охранных зон, зон регулирования застройки и зон охраняемого природного ландшафта памятников истории и культуры в отношении памятников истории и культуры международного и республиканского значения;</w:t>
      </w:r>
    </w:p>
    <w:bookmarkEnd w:id="498"/>
    <w:bookmarkStart w:name="z5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принятие решения о перемещении и изменении памятников истории и культуры на основании заключения историко-культурной экспертизы и рекомендации специальной комиссии по вопросам историко-культурного наследия на памятники истории и культуры международного и республиканского значения;</w:t>
      </w:r>
    </w:p>
    <w:bookmarkEnd w:id="499"/>
    <w:bookmarkStart w:name="z5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формирование и утверждение плана научно-реставрационных работ на памятниках истории и культуры на предстоящий календарный год с учетом предложений государственных органов и местных исполнительных органов, а также физических и юридических лиц;</w:t>
      </w:r>
    </w:p>
    <w:bookmarkEnd w:id="500"/>
    <w:bookmarkStart w:name="z5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принятие решения о передаче материалов и находок в государственный музей республиканского или местного значения с указанием наименования музея;</w:t>
      </w:r>
    </w:p>
    <w:bookmarkEnd w:id="501"/>
    <w:bookmarkStart w:name="z5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уведомление физических и юридических лиц и соответствующего государственного музея о принятом решении и необходимости осуществления процедуры приема-передачи материалов и находок;</w:t>
      </w:r>
    </w:p>
    <w:bookmarkEnd w:id="502"/>
    <w:bookmarkStart w:name="z5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разработка и утверждение типового положения об областных ономастических комиссиях и ономастических комиссиях городов республиканского значения, столицы;</w:t>
      </w:r>
    </w:p>
    <w:bookmarkEnd w:id="503"/>
    <w:bookmarkStart w:name="z5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образование и обеспечение деятельности республиканской ономастической комиссии;</w:t>
      </w:r>
    </w:p>
    <w:bookmarkEnd w:id="504"/>
    <w:bookmarkStart w:name="z5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координация деятельности ономастических комиссий;</w:t>
      </w:r>
    </w:p>
    <w:bookmarkEnd w:id="505"/>
    <w:bookmarkStart w:name="z5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утверждение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наименований;</w:t>
      </w:r>
    </w:p>
    <w:bookmarkEnd w:id="506"/>
    <w:bookmarkStart w:name="z5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разработка и утверждение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производству;</w:t>
      </w:r>
    </w:p>
    <w:bookmarkEnd w:id="507"/>
    <w:bookmarkStart w:name="z5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разработка и утверждение правил выдачи прокатного удостоверения на фильм;</w:t>
      </w:r>
    </w:p>
    <w:bookmarkEnd w:id="508"/>
    <w:bookmarkStart w:name="z5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разработка и утверждение правил признания фильма национальным и выдачи удостоверения национального фильма;</w:t>
      </w:r>
    </w:p>
    <w:bookmarkEnd w:id="509"/>
    <w:bookmarkStart w:name="z5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разработка и утверждение правил финансирования и нормативы объемов финансирования производства кинопроектов, претендующих на признание их национальными фильмами;</w:t>
      </w:r>
    </w:p>
    <w:bookmarkEnd w:id="510"/>
    <w:bookmarkStart w:name="z5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разработка и утверждение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язык;</w:t>
      </w:r>
    </w:p>
    <w:bookmarkEnd w:id="511"/>
    <w:bookmarkStart w:name="z5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разработка и утверждение правил и условий выплаты субсидий в сфере кинематографии;</w:t>
      </w:r>
    </w:p>
    <w:bookmarkEnd w:id="512"/>
    <w:bookmarkStart w:name="z5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утверждение формы прокатного удостоверения на фильм;</w:t>
      </w:r>
    </w:p>
    <w:bookmarkEnd w:id="513"/>
    <w:bookmarkStart w:name="z5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утверждение положения и состава Национальной кинокомиссии;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определение порядка ведения единой автоматизированной цифровой системы мониторинга фильмов;</w:t>
      </w:r>
    </w:p>
    <w:bookmarkStart w:name="z53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определение порядка отчисления с доходов от проката и показа национальных фильмов в Государственный центр поддержки национального кино;</w:t>
      </w:r>
    </w:p>
    <w:bookmarkEnd w:id="515"/>
    <w:bookmarkStart w:name="z5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ведение Государственного реестра фильмов;</w:t>
      </w:r>
    </w:p>
    <w:bookmarkEnd w:id="516"/>
    <w:bookmarkStart w:name="z5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поддержание и координация деятельности государственных организаций по развитию кинематографии;</w:t>
      </w:r>
    </w:p>
    <w:bookmarkEnd w:id="517"/>
    <w:bookmarkStart w:name="z5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выдача прокатного удостоверения и удостоверения национального фильма;</w:t>
      </w:r>
    </w:p>
    <w:bookmarkEnd w:id="518"/>
    <w:bookmarkStart w:name="z5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признание фильма национальным в порядке, определенном законодательством Республики Казахстан;</w:t>
      </w:r>
    </w:p>
    <w:bookmarkEnd w:id="519"/>
    <w:bookmarkStart w:name="z54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содействие развитию науки и образованию в сфере кинематографии, подготовке, переподготовке и повышению квалификации творческих и технических кадров;</w:t>
      </w:r>
    </w:p>
    <w:bookmarkEnd w:id="520"/>
    <w:bookmarkStart w:name="z54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развитие международных связей в сфере кинематографии, организация участия субъектов кинематографической деятельности в международных комиссиях, кинофестивалях, конференциях и иных мероприятиях в сфере кинематографии;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обеспечение систематизации и учета проката фильмов на территории Республики Казахстан путем установления и ведения единой автоматизированной цифровой системы мониторинга фильмов на территории Республики Казахстан;</w:t>
      </w:r>
    </w:p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осуществление мониторинга проката фильмов на территории Республики Казахстан;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определение критериев отнесения фильмов к категориям для установления объема финансирования производства кинопроектов, претендующих на признание их национальными фильмами;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утверждение перечня работ и услуг, выполняемых и оказываемых кинематографической организацией для инвестора при производстве фильмов по согласованию с государственным органом, осуществляющим руководство в сфере обеспечения поступлений налогов и платежей в бюджет и центральным уполномоченным органом по государственному планированию;</w:t>
      </w:r>
    </w:p>
    <w:bookmarkEnd w:id="524"/>
    <w:bookmarkStart w:name="z5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создание межведомственной комиссии по вопросам государственной поддержки в сфере кинематографии;</w:t>
      </w:r>
    </w:p>
    <w:bookmarkEnd w:id="525"/>
    <w:bookmarkStart w:name="z5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утверждение положения и состав экспертного совета;</w:t>
      </w:r>
    </w:p>
    <w:bookmarkEnd w:id="526"/>
    <w:bookmarkStart w:name="z5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определение юридического лица Республики Казахстан без иностранного участия, которому передается на постоянное хранение Государственный фонд фильмов;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453-1) определение организации, при которой создается экспертная комиссия по проведению предпрокатной экспертизы версии фильмов;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453-2) разработка и утверждение Правил проведения предпрокатной экспертизы фильмов;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453-3) разработка и утверждение Правил организации работы экспертной комиссии по проведению предпрокатной экспертизы фильмов и ее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453-4) ) ежегодное определение объема средств, выделяемых на производство национальных фильмов по анимационным, документальным, игровым, хроникальным фильмам;</w:t>
      </w:r>
    </w:p>
    <w:bookmarkStart w:name="z5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создание центральной экспертно-проверочной комиссии;</w:t>
      </w:r>
    </w:p>
    <w:bookmarkEnd w:id="528"/>
    <w:bookmarkStart w:name="z5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утверждение перечня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529"/>
    <w:bookmarkStart w:name="z5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утверждение типовых штатов государственных архивов;</w:t>
      </w:r>
    </w:p>
    <w:bookmarkEnd w:id="530"/>
    <w:bookmarkStart w:name="z5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утверждение правил централизованного государственного учета документов Национального архивного фонда;</w:t>
      </w:r>
    </w:p>
    <w:bookmarkEnd w:id="531"/>
    <w:bookmarkStart w:name="z5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458) утверждение правил создания и хранения Государственного страхового фонда копий документов;</w:t>
      </w:r>
    </w:p>
    <w:bookmarkEnd w:id="532"/>
    <w:bookmarkStart w:name="z5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утверждение правил издания документов Национального архивного фонда;</w:t>
      </w:r>
    </w:p>
    <w:bookmarkEnd w:id="533"/>
    <w:bookmarkStart w:name="z5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утверждение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архивов;</w:t>
      </w:r>
    </w:p>
    <w:bookmarkEnd w:id="534"/>
    <w:bookmarkStart w:name="z5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утверждение списка источников комплектования Национального архивного фонда;</w:t>
      </w:r>
    </w:p>
    <w:bookmarkEnd w:id="535"/>
    <w:bookmarkStart w:name="z5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принятие решения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536"/>
    <w:bookmarkStart w:name="z5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установление сроков хранения и порядка уничтожения документов, не имеющих исторической и иной ценности и утративших практическое значение;</w:t>
      </w:r>
    </w:p>
    <w:bookmarkEnd w:id="537"/>
    <w:bookmarkStart w:name="z5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апостилирование архивных справок и копий архивных документов, исходящих из государственных архивов Республики Казахстан;</w:t>
      </w:r>
    </w:p>
    <w:bookmarkEnd w:id="538"/>
    <w:bookmarkStart w:name="z5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организация разработки и внедрения автоматизированных архивных технологий;</w:t>
      </w:r>
    </w:p>
    <w:bookmarkEnd w:id="539"/>
    <w:bookmarkStart w:name="z5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организация издания и использования документов Национального архивного фонда для удовлетворения запросов и потребностей государства, общества и граждан;</w:t>
      </w:r>
    </w:p>
    <w:bookmarkEnd w:id="540"/>
    <w:bookmarkStart w:name="z5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формирование и функционирование Национального архивного фонда и Государственного страхового фонда копий документов, обеспечение централизованного государственного учета документов Национального архивного фонда;</w:t>
      </w:r>
    </w:p>
    <w:bookmarkEnd w:id="541"/>
    <w:bookmarkStart w:name="z5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осуществление защиты документальных памятников истории и культуры, находящихся в республиканской собственности, их хранение и использования;</w:t>
      </w:r>
    </w:p>
    <w:bookmarkEnd w:id="542"/>
    <w:bookmarkStart w:name="z5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469) осуществление сбора и возвращения в Республику Казахстан архивных документов по ее истории, находящихся за рубежом;</w:t>
      </w:r>
    </w:p>
    <w:bookmarkEnd w:id="543"/>
    <w:bookmarkStart w:name="z5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470) осуществление межотраслевого организационно-методического руководства вопросами архивного дела и документационного обеспечения управления;</w:t>
      </w:r>
    </w:p>
    <w:bookmarkEnd w:id="544"/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471) осуществление государственного контроля за соблюдением законодательства Республики Казахстан о Национальном архивном фонде и архивах;</w:t>
      </w:r>
    </w:p>
    <w:bookmarkEnd w:id="545"/>
    <w:bookmarkStart w:name="z5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472) разрешение временного вывоза документов Национального архивного фонда, находящихся в государственной собственности, за пределы Республики Казахстан;</w:t>
      </w:r>
    </w:p>
    <w:bookmarkEnd w:id="546"/>
    <w:bookmarkStart w:name="z5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473) осуществление государственного контроля за соблюдением требований к электронному документу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</w:t>
      </w:r>
    </w:p>
    <w:bookmarkEnd w:id="547"/>
    <w:bookmarkStart w:name="z5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474) обеспечение представительства Республики Казахстан в международных организациях по архивному делу;</w:t>
      </w:r>
    </w:p>
    <w:bookmarkEnd w:id="548"/>
    <w:bookmarkStart w:name="z57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475) утверждение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</w:p>
    <w:bookmarkEnd w:id="549"/>
    <w:bookmarkStart w:name="z57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476) утверждение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архивами;</w:t>
      </w:r>
    </w:p>
    <w:bookmarkEnd w:id="550"/>
    <w:bookmarkStart w:name="z57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477) утверждение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bookmarkEnd w:id="551"/>
    <w:bookmarkStart w:name="z57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478) определение порядка электронного документооборота;</w:t>
      </w:r>
    </w:p>
    <w:bookmarkEnd w:id="552"/>
    <w:bookmarkStart w:name="z57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479) разработка правил отнесения сведений к служебной информации ограниченного распространения и работы с ней;</w:t>
      </w:r>
    </w:p>
    <w:bookmarkEnd w:id="553"/>
    <w:bookmarkStart w:name="z57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480) создание экспертного совета по вопросам государственных символов и геральдических знаков, а также разработка и утверждение положения о нем;</w:t>
      </w:r>
    </w:p>
    <w:bookmarkEnd w:id="554"/>
    <w:bookmarkStart w:name="z57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555"/>
    <w:bookmarkStart w:name="z112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481-1) разработка и утверждение типовых правил присвоения звания "Почетный гражданин области (города и района)";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483) создание совета по взаимодействию и сотрудничеству с неправительственными организациями;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484)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485)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487)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488)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489)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490)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491) исключен постановлением Правительства РК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492) согласование минимальных ставок авторского вознаграждения в случаях, когда практическое осуществление имущественных (исключительных) прав в индивидуальном порядке невозможно в связи с характером произведения или особенностями его использования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произведения в личных целях без согласия автора и другими случаями);</w:t>
      </w:r>
    </w:p>
    <w:bookmarkEnd w:id="559"/>
    <w:bookmarkStart w:name="z58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493) согласование минимальных ставок вознаграждения исполнителям и производителям фонограмм в случаях, когда практическое осуществление имущественных (исключительных) прав в индивидуальном порядке невозможно в связи с характером использования исполнений или фонограмм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в личных целях без согласия исполнителя и производителя фонограммы и другими случаями).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494) исключен постановлением Правительства РК от 16.04.2025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495) исключен постановлением Правительства РК от 16.04.2025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496) принятие решения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государства;</w:t>
      </w:r>
    </w:p>
    <w:bookmarkEnd w:id="561"/>
    <w:bookmarkStart w:name="z8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496-1) разработка и утверждение формы решения, принятого по результатам рассмотрения петиции;</w:t>
      </w:r>
    </w:p>
    <w:bookmarkEnd w:id="562"/>
    <w:bookmarkStart w:name="z8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496-2) разработка и утверждение правил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значения);</w:t>
      </w:r>
    </w:p>
    <w:bookmarkEnd w:id="563"/>
    <w:bookmarkStart w:name="z8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496-3) разработка и утверждение стандарта открытости обладателей информации;</w:t>
      </w:r>
    </w:p>
    <w:bookmarkEnd w:id="564"/>
    <w:bookmarkStart w:name="z8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496-4) разработка и утверждение правил регистрации и учета петиций;</w:t>
      </w:r>
    </w:p>
    <w:bookmarkEnd w:id="565"/>
    <w:bookmarkStart w:name="z8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496-5) определение интернет-ресурса для подачи петиции;</w:t>
      </w:r>
    </w:p>
    <w:bookmarkEnd w:id="566"/>
    <w:bookmarkStart w:name="z8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496-6) разработка и утверждение формы письменного заявления о размещении петиции на интернет-ресурсе;</w:t>
      </w:r>
    </w:p>
    <w:bookmarkEnd w:id="567"/>
    <w:bookmarkStart w:name="z8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496-7) разработка и утверждение правил присоединения к петиции и формы письменного заявления о присоединении к петиции;</w:t>
      </w:r>
    </w:p>
    <w:bookmarkEnd w:id="568"/>
    <w:bookmarkStart w:name="z8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496-8) осуществление проверки петиции на соответствие условиям, установленным законодательством;</w:t>
      </w:r>
    </w:p>
    <w:bookmarkEnd w:id="569"/>
    <w:bookmarkStart w:name="z8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496-9) информирование средств массовой информации, поставленных на учет в уполномоченном органе в области средств массовой информации, о начале присоединения к петиции;</w:t>
      </w:r>
    </w:p>
    <w:bookmarkEnd w:id="570"/>
    <w:bookmarkStart w:name="z102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496-10) принятие и рассмотрение петиций физических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71"/>
    <w:bookmarkStart w:name="z103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496-11) предоставление грантов для негосударственных средств массовой информации в порядке, установленном законодательством Республики Казахстан;</w:t>
      </w:r>
    </w:p>
    <w:bookmarkEnd w:id="572"/>
    <w:bookmarkStart w:name="z103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496-12) субсидирование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устройств;</w:t>
      </w:r>
    </w:p>
    <w:bookmarkEnd w:id="573"/>
    <w:bookmarkStart w:name="z103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496-13) разработка и утверждение правил выдачи аккредитационной карты;</w:t>
      </w:r>
    </w:p>
    <w:bookmarkEnd w:id="574"/>
    <w:bookmarkStart w:name="z103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496-14) разработка и утверждение правил предоставления и мониторинга реализации грантов для средств массовой информации;</w:t>
      </w:r>
    </w:p>
    <w:bookmarkEnd w:id="575"/>
    <w:bookmarkStart w:name="z103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496-15) разработка и утверждение методики определения стоимости грантов для негосударственных средств массовой информации;</w:t>
      </w:r>
    </w:p>
    <w:bookmarkEnd w:id="576"/>
    <w:bookmarkStart w:name="z103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496-16) разработка и утверждение состава и положения независимой экспертной комиссии;</w:t>
      </w:r>
    </w:p>
    <w:bookmarkEnd w:id="577"/>
    <w:bookmarkStart w:name="z105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496-17) создание комиссии по выделению грантов для негосударственных средств массовой информации;</w:t>
      </w:r>
    </w:p>
    <w:bookmarkEnd w:id="578"/>
    <w:bookmarkStart w:name="z103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496-18) разработка и утверждение типового положения деятельности общественно-профессионального совета по вопросам саморегулирования деятельности средств массовой информации;</w:t>
      </w:r>
    </w:p>
    <w:bookmarkEnd w:id="579"/>
    <w:bookmarkStart w:name="z103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496-19) разработка и утверждение правил предоставления, контроля, мониторинга и оценки эффективности субсидирования части затрат спутниковых операторов телерадиовещания;</w:t>
      </w:r>
    </w:p>
    <w:bookmarkEnd w:id="580"/>
    <w:bookmarkStart w:name="z103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496-20) создание постоянно действующей комиссии по рассмотрению заявок для принятия решения о субсидировании затрат либо об отказе;</w:t>
      </w:r>
    </w:p>
    <w:bookmarkEnd w:id="581"/>
    <w:bookmarkStart w:name="z104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496-21) создание комиссии по вопросам развития телерадиовещания;</w:t>
      </w:r>
    </w:p>
    <w:bookmarkEnd w:id="582"/>
    <w:bookmarkStart w:name="z104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496-22) разработка и утверждение правил разработки проекта региональной символики;</w:t>
      </w:r>
    </w:p>
    <w:bookmarkEnd w:id="583"/>
    <w:bookmarkStart w:name="z104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496-23) контроль за ведением и хранением Книги Славы Республики Казахстан;</w:t>
      </w:r>
    </w:p>
    <w:bookmarkEnd w:id="584"/>
    <w:bookmarkStart w:name="z104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496-24) принятие мер по предупреждению торговли людьми;</w:t>
      </w:r>
    </w:p>
    <w:bookmarkEnd w:id="585"/>
    <w:bookmarkStart w:name="z104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496-25) участие в оценке рисков в сфере противодействия торговле людьми и внесении предложений по их минимизации в порядке, установленном законодательством Республики Казахстан;</w:t>
      </w:r>
    </w:p>
    <w:bookmarkEnd w:id="586"/>
    <w:bookmarkStart w:name="z104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496-26) участие в перенаправлении жертв торговли людьми для оказания помощи и предоставления специальных социальных услуг в порядке, установленном законодательством Республики Казахстан;</w:t>
      </w:r>
    </w:p>
    <w:bookmarkEnd w:id="587"/>
    <w:bookmarkStart w:name="z104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496-27) информирование органов внутренних дел о ставших известными фактах готовящихся либо совершенных преступлений, связанных с торговлей людьми;</w:t>
      </w:r>
    </w:p>
    <w:bookmarkEnd w:id="588"/>
    <w:bookmarkStart w:name="z104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496-28) информирование общественности о результатах деятельности в сфере противодействия торговле людьми;</w:t>
      </w:r>
    </w:p>
    <w:bookmarkEnd w:id="589"/>
    <w:bookmarkStart w:name="z104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496-29) содействие обеспечению правовой пропаганды в сфере противодействия торговле людьми в масс-медиа;</w:t>
      </w:r>
    </w:p>
    <w:bookmarkEnd w:id="590"/>
    <w:bookmarkStart w:name="z106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496-30) способствование освещению в масс-медиа деятельности субъектов противодействия торговле людьми;</w:t>
      </w:r>
    </w:p>
    <w:bookmarkEnd w:id="591"/>
    <w:bookmarkStart w:name="z105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496-31) разработка и утверждение правил оказания государственной поддержки и стимулирования креативной индустрии;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496-32) исключен постановлением Правительства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496-33) разработка и утверждение технически (научно) обоснованных единых межотраслевых или межотраслевых типовых, или типовых норм и нормативов по труду в сферах деятельности, отнесенных к компетенции Министерства;</w:t>
      </w:r>
    </w:p>
    <w:bookmarkEnd w:id="593"/>
    <w:bookmarkStart w:name="z105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496-34) утверждение типовых норм и нормативов по труду организаций в сферах деятельности, отнесенных к компетенции Министерства, по согласованию с уполномоченным государственным органом по труду в установленном им порядке;</w:t>
      </w:r>
    </w:p>
    <w:bookmarkEnd w:id="594"/>
    <w:bookmarkStart w:name="z105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496-35) утверждение правил информационного наполнения интернет-ресурсов государственных органов и требований к их содержанию;</w:t>
      </w:r>
    </w:p>
    <w:bookmarkEnd w:id="595"/>
    <w:bookmarkStart w:name="z105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496-36) осуществление государственного контроля в области доступа к информации;</w:t>
      </w:r>
    </w:p>
    <w:bookmarkEnd w:id="596"/>
    <w:bookmarkStart w:name="z105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496-37) формирование и утверждение плана археологических работ на предстоящий календарный год с учетом предложений государственных органов и местных исполнительных органов, а также физических и юридических лиц;</w:t>
      </w:r>
    </w:p>
    <w:bookmarkEnd w:id="597"/>
    <w:bookmarkStart w:name="z105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496-38) разработка правил финансирования культурных центров Республики Казахстан за рубежом;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496-39) разработка и утверждение правил создания резервата памятников археологии города Туркестана и условий их содержания;</w:t>
      </w:r>
    </w:p>
    <w:bookmarkStart w:name="z106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496-40) обеспечение деятельности Национального курултая при Президенте Республики Казахстан;</w:t>
      </w:r>
    </w:p>
    <w:bookmarkEnd w:id="599"/>
    <w:bookmarkStart w:name="z106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496-41) разработка и утверждение нормативных правовых актов в области безопасности и охраны труда в государственных и частных архивах;</w:t>
      </w:r>
    </w:p>
    <w:bookmarkEnd w:id="600"/>
    <w:bookmarkStart w:name="z106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496-42) разработка и утверждение методических рекомендаций на период чрезвычайной ситуации в государственных и частных архивах;</w:t>
      </w:r>
    </w:p>
    <w:bookmarkEnd w:id="601"/>
    <w:bookmarkStart w:name="z106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496-43) разработка и утверждение правил установления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602"/>
    <w:bookmarkStart w:name="z106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496-44) разработка и утверждение правил установления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603"/>
    <w:bookmarkStart w:name="z107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496-45) разработка и утверждение минимальных стандартов в сферах деятельности, отнесенных к компетенции Министерства, с обязательным применением минимальных нормативов сети;</w:t>
      </w:r>
    </w:p>
    <w:bookmarkEnd w:id="604"/>
    <w:bookmarkStart w:name="z107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496-46) разработка и утверждение минимальных нормативов сети в сферах деятельности, отнесенных к компетенции Министерства;</w:t>
      </w:r>
    </w:p>
    <w:bookmarkEnd w:id="605"/>
    <w:bookmarkStart w:name="z107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496-47) участие в формировании государственной политики и принятие мер по противодействию теневой экономике в регулируемых Министерством сферах;</w:t>
      </w:r>
    </w:p>
    <w:bookmarkEnd w:id="606"/>
    <w:bookmarkStart w:name="z107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496-48) осуществление методического руководства и координации деятельности органов управления и ведения архивного дела;</w:t>
      </w:r>
    </w:p>
    <w:bookmarkEnd w:id="607"/>
    <w:bookmarkStart w:name="z107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496-49) осуществление государственного контроля за использованием и порядком содержания памятников истории и культуры международного и республиканского значения;</w:t>
      </w:r>
    </w:p>
    <w:bookmarkEnd w:id="608"/>
    <w:bookmarkStart w:name="z107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496-50) осуществление государственного контроля за установлением сооружений монументального искусства;</w:t>
      </w:r>
    </w:p>
    <w:bookmarkEnd w:id="609"/>
    <w:bookmarkStart w:name="z107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496-51) осуществление государственного контроля за проведением археологических и научно-реставрационных работ на памятниках истории и культуры международного и республиканского значения;</w:t>
      </w:r>
    </w:p>
    <w:bookmarkEnd w:id="610"/>
    <w:bookmarkStart w:name="z107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496-52) осуществление взаимодействия и сотрудничества с молодежными организациями по вопросам культуры;</w:t>
      </w:r>
    </w:p>
    <w:bookmarkEnd w:id="611"/>
    <w:bookmarkStart w:name="z107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496-53) осуществление сотрудничества с международными организациями по вопросам гендерного равенства;</w:t>
      </w:r>
    </w:p>
    <w:bookmarkEnd w:id="612"/>
    <w:bookmarkStart w:name="z107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496-54) организация передачи документов Национального архивного фонда, находящихся в государственной собственности, на постоянное хранение другим государствам в исключительных случаях по решению Правительства Республики Казахстан;</w:t>
      </w:r>
    </w:p>
    <w:bookmarkEnd w:id="613"/>
    <w:bookmarkStart w:name="z108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496-55) согласование на основании заключения экспертно-проверочной комиссии отраслевых (ведомственных) перечней документов, образующихся в деятельности государственных и негосударственных организаций, с указанием сроков хранения, разработанных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496-56) исключен постановлением Правительства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496-57)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615"/>
    <w:bookmarkStart w:name="z108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496-58) планирование, организация и руководство мобилизационной подготовкой организаций в регулируемых сферах деятельности,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616"/>
    <w:bookmarkStart w:name="z108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496-59) 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617"/>
    <w:bookmarkStart w:name="z108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496-60)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618"/>
    <w:bookmarkStart w:name="z108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496-61) 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619"/>
    <w:bookmarkStart w:name="z108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496-62) организация и проведение работы по бронированию военнообязанных;</w:t>
      </w:r>
    </w:p>
    <w:bookmarkEnd w:id="620"/>
    <w:bookmarkStart w:name="z108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621"/>
    <w:bookmarkStart w:name="z108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496-64)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622"/>
    <w:bookmarkStart w:name="z109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496-65) 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623"/>
    <w:bookmarkStart w:name="z109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496-66)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624"/>
    <w:bookmarkStart w:name="z109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496-67) участие в проведении военно-экономических и командно-штабных учений;</w:t>
      </w:r>
    </w:p>
    <w:bookmarkEnd w:id="625"/>
    <w:bookmarkStart w:name="z109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496-68) разработка и (или) утверждение нормативных правовых актов в области мобилизационной подготовки и мобилизации в регулируемых Министерством сферах;</w:t>
      </w:r>
    </w:p>
    <w:bookmarkEnd w:id="626"/>
    <w:bookmarkStart w:name="z109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496-69) разработка и утверждение плана гражданской обороны Министерства;</w:t>
      </w:r>
    </w:p>
    <w:bookmarkEnd w:id="627"/>
    <w:bookmarkStart w:name="z109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496-70) разработка, утверждение и (или) согласование нормативов, нормативных технических документов и правил, ведение государственного отраслевого учета чрезвычайных ситуаций природного и техногенного характера и представление этих данных в уполномоченный орган в сфере гражданской защиты;</w:t>
      </w:r>
    </w:p>
    <w:bookmarkEnd w:id="628"/>
    <w:bookmarkStart w:name="z109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496-71) обеспечение исполнения нормативных правовых актов Республики Казахстан в сфере гражданской защиты;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496-72) предусматривается исключить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496-72) подготовка предложений по перечню организаций для хранения материальных ценностей государственного резерва;</w:t>
      </w:r>
    </w:p>
    <w:bookmarkEnd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496-73) предусматривается исключить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496-73) направление предложений по перемещению материальных ценностей мобилизационного резерва в уполномоченный орган в области мобилизационной подготовки;</w:t>
      </w:r>
    </w:p>
    <w:bookmarkEnd w:id="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496-74) предусматривается исключить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496-74) 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резерва;</w:t>
      </w:r>
    </w:p>
    <w:bookmarkEnd w:id="632"/>
    <w:bookmarkStart w:name="z110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496-75) проведение мероприятий по предупреждению пожаров в подведомственных организациях;</w:t>
      </w:r>
    </w:p>
    <w:bookmarkEnd w:id="633"/>
    <w:bookmarkStart w:name="z110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496-76) осуществление руководства отраслевыми подсистемами гражданской защиты;</w:t>
      </w:r>
    </w:p>
    <w:bookmarkEnd w:id="634"/>
    <w:bookmarkStart w:name="z110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496-77) 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635"/>
    <w:bookmarkStart w:name="z110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496-78) разработка и утверждение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636"/>
    <w:bookmarkStart w:name="z110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496-79) обеспечение создания запасных (городских) и вспомогательных пунктов управления;</w:t>
      </w:r>
    </w:p>
    <w:bookmarkEnd w:id="637"/>
    <w:bookmarkStart w:name="z110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496-80) разработка и утверждение правил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 по согласованию с уполномоченным органом в области науки и высшего образования;</w:t>
      </w:r>
    </w:p>
    <w:bookmarkEnd w:id="638"/>
    <w:bookmarkStart w:name="z110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496-81) разработка и утверждение правил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по согласованию с уполномоченным органом в области науки и высшего образования;</w:t>
      </w:r>
    </w:p>
    <w:bookmarkEnd w:id="639"/>
    <w:bookmarkStart w:name="z110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496-82) разработка и утверждение реестра должностей гражданских служащих по согласованию с уполномоченным государственным органом по труду;</w:t>
      </w:r>
    </w:p>
    <w:bookmarkEnd w:id="640"/>
    <w:bookmarkStart w:name="z110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496-83) установление норматива отчисления части чистого дохода государственных предприятий, осуществляющих деятельность в социальной сфере;</w:t>
      </w:r>
    </w:p>
    <w:bookmarkEnd w:id="641"/>
    <w:bookmarkStart w:name="z111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496-84) внесение предложений в Правительство Республики Казахстан о присвоении статуса "Национальный" государственным архивам;</w:t>
      </w:r>
    </w:p>
    <w:bookmarkEnd w:id="642"/>
    <w:bookmarkStart w:name="z111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496-85) разработка и утверждение Правил обеспечения сохранности, хранения, научного исследования и использования Государственного фонда массовых археологических находок и археологических материалов Национальным депозитарием массовых археологических находок и археологических материалов;</w:t>
      </w:r>
    </w:p>
    <w:bookmarkEnd w:id="643"/>
    <w:bookmarkStart w:name="z111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496-86) разработка и утверждение Правил передачи в государственные музеи Республики Казахстан всех индивидуальных археологических находок, полученных физическими 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bookmarkEnd w:id="644"/>
    <w:bookmarkStart w:name="z111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496-87) разработка и утверждение Правил передачи в государственные музеи Республики Казахстан археологических находок, обнаруженных физическими лицами на территории Республики Казахстан вне археологических работ;</w:t>
      </w:r>
    </w:p>
    <w:bookmarkEnd w:id="645"/>
    <w:bookmarkStart w:name="z111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496-88) разработка и утверждение Правил передачи на хранение в Национальный депозитарий массовых археологических находок, археологических материалов и включения в Государственный фонд массовых археологических находок и археологических материалов всех массовых археологических находок, археологических материалов, полученных физическими или юридическими лицами Республики Казахстан и других государств в результате археологических работ на территории Республики Казахстан;</w:t>
      </w:r>
    </w:p>
    <w:bookmarkEnd w:id="646"/>
    <w:bookmarkStart w:name="z111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496-89) формирование идеологии нетерпимости к правонарушениям среди молодежи;</w:t>
      </w:r>
    </w:p>
    <w:bookmarkEnd w:id="647"/>
    <w:bookmarkStart w:name="z111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496-90) обеспечение проведения правовой пропаганды в средствах массовой информации;</w:t>
      </w:r>
    </w:p>
    <w:bookmarkEnd w:id="648"/>
    <w:bookmarkStart w:name="z112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496-91) способствование освещению в средствах массовой информации деятельности субъектов профилактики правонарушений;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496-92) предоставление доступа оператору "цифрового правительства" к цифровым данным и цифровым записям для осуществления аналитики данных в соответствии с требованиями по управлению цифровыми данными, разрабатываемыми уполномоченным органом в сфере цифровизации совместно с уполномоченным органом в области государственной статистики, утверждаемыми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496-93) предоставление доступа к административным цифровым данным, содержащимся в национальных регистрах, уполномоченному органу в области государственной статистики для осуществления статистической деятельности, а также уполномоченному органу в сфере цифровизации для аналитики данных путем интеграции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496-94) размещение на архитектурном портале цифровых объектов государства сведений о цифровых объектах и технической документации к ним, ведение их учета и актуализации в соответствии с правилами формирования, развития и мониторинга цифровой архитектуры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496-95) предоставление оператору "цифрового правительства" цифровых данных и цифровых записей, необходимых для информационного наполнения веб-портала "цифрового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496-96) размещение цифровых ресурсов на Единой платформе цифровых ресурсов государственных органов, а также обеспечение достоверности и актуализации их содержания в соответствии с законодательством Республики Казахстан о доступе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496-97) разработка, утверждение и реализация программ цифровой трансформации своей деятельности, включая внутренние процессы;</w:t>
      </w:r>
    </w:p>
    <w:bookmarkStart w:name="z112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496-98) разработка и утверждение правил предоставления в имущественный наем (аренду) имущества республиканских государственных организаций культуры;</w:t>
      </w:r>
    </w:p>
    <w:bookmarkEnd w:id="650"/>
    <w:bookmarkStart w:name="z112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496-99) разработка и утверждение правил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Казахстан;</w:t>
      </w:r>
    </w:p>
    <w:bookmarkEnd w:id="651"/>
    <w:bookmarkStart w:name="z112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496-100) обеспечение разработки и реализации мер по вовлечению молодежи в креативную деятельность, в том числе путем поддержки молодежных инициатив и проектов;</w:t>
      </w:r>
    </w:p>
    <w:bookmarkEnd w:id="652"/>
    <w:bookmarkStart w:name="z112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496-101) формирование и ведение реестра субъектов креативных индустрий;</w:t>
      </w:r>
    </w:p>
    <w:bookmarkEnd w:id="653"/>
    <w:bookmarkStart w:name="z112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496-102) осуществление мониторинга привлечения частных инвестиций в проекты в сфере креативных индустрий при условии государственного софинансирования;</w:t>
      </w:r>
    </w:p>
    <w:bookmarkEnd w:id="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496-103), 496-104), 496-105), 496-106), 496-107), 496-108), 496-109), 496-110), 496-111), 496-112), 496-113) в соответствии постановлением Правительства РК от 12.05.2026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496-114) осуществление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496-115) в соответствии постановлением Правительства РК от 12.05.2026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496-116) организация научных исследований, пропаганды знаний, обучения населения и специалистов в сфере гражданской защиты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496-117) внесение предложений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bookmarkStart w:name="z59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04.04.2024); от 13.06.2024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подписания, но не ранее 16.06.2024); от 30.09.2024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16.04.2025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17.10.2025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</w:t>
      </w:r>
      <w:r>
        <w:rPr>
          <w:rFonts w:ascii="Times New Roman"/>
          <w:b w:val="false"/>
          <w:i w:val="false"/>
          <w:color w:val="000000"/>
          <w:sz w:val="28"/>
        </w:rPr>
        <w:t>введения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см. п.2); от 12.05.2026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Министерства, коллегиальных органов</w:t>
      </w:r>
    </w:p>
    <w:bookmarkEnd w:id="656"/>
    <w:bookmarkStart w:name="z59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Министерства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657"/>
    <w:bookmarkStart w:name="z59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658"/>
    <w:bookmarkStart w:name="z59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9"/>
    <w:bookmarkStart w:name="z59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660"/>
    <w:bookmarkStart w:name="z59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государственной политики в регулируемых Министерством сферах;</w:t>
      </w:r>
    </w:p>
    <w:bookmarkEnd w:id="661"/>
    <w:bookmarkStart w:name="z59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межотраслевую координацию в пределах, предусмотренных законодательством Республики Казахстан;</w:t>
      </w:r>
    </w:p>
    <w:bookmarkEnd w:id="662"/>
    <w:bookmarkStart w:name="z60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компетенцию и порядок взаимодействия ведомств с иными государственными органами;</w:t>
      </w:r>
    </w:p>
    <w:bookmarkEnd w:id="663"/>
    <w:bookmarkStart w:name="z60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экспертные советы и иные консультативно-совещательные органы при Министерстве;</w:t>
      </w:r>
    </w:p>
    <w:bookmarkEnd w:id="664"/>
    <w:bookmarkStart w:name="z60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Министерства принимает нормативные правовые акты;</w:t>
      </w:r>
    </w:p>
    <w:bookmarkEnd w:id="665"/>
    <w:bookmarkStart w:name="z60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Министерство в Парламенте Республики Казахстан, государственных органах и иных организациях;</w:t>
      </w:r>
    </w:p>
    <w:bookmarkEnd w:id="666"/>
    <w:bookmarkStart w:name="z60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стратегические и программные документы Министерства;</w:t>
      </w:r>
    </w:p>
    <w:bookmarkEnd w:id="667"/>
    <w:bookmarkStart w:name="z60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работы Министерства;</w:t>
      </w:r>
    </w:p>
    <w:bookmarkEnd w:id="668"/>
    <w:bookmarkStart w:name="z60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в Министерстве и несет за это персональную ответственность;</w:t>
      </w:r>
    </w:p>
    <w:bookmarkEnd w:id="669"/>
    <w:bookmarkStart w:name="z60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законами Республики Казахстан.</w:t>
      </w:r>
    </w:p>
    <w:bookmarkEnd w:id="670"/>
    <w:bookmarkStart w:name="z60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671"/>
    <w:bookmarkStart w:name="z60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72"/>
    <w:bookmarkStart w:name="z61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или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73"/>
    <w:bookmarkStart w:name="z611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674"/>
    <w:bookmarkStart w:name="z61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675"/>
    <w:bookmarkStart w:name="z61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6"/>
    <w:bookmarkStart w:name="z61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677"/>
    <w:bookmarkStart w:name="z61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8"/>
    <w:bookmarkStart w:name="z616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79"/>
    <w:bookmarkStart w:name="z61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680"/>
    <w:bookmarkStart w:name="z618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ведомств: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22.09.2026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4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682"/>
    <w:bookmarkStart w:name="z94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"Алматинский музыкальный колледж имени Петра Чайковского" Министерства культуры и информации Республики Казахстан;</w:t>
      </w:r>
    </w:p>
    <w:bookmarkEnd w:id="683"/>
    <w:bookmarkStart w:name="z94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"Алматинское хореографическое училище имени Александра Селезнева" Министерства культуры и информации Республики Казахстан;</w:t>
      </w:r>
    </w:p>
    <w:bookmarkEnd w:id="684"/>
    <w:bookmarkStart w:name="z95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"Республиканский эстрадно-цирковой колледж имени Жусипбека Елебекова" Министерства культуры и информации Республики Казахстан;</w:t>
      </w:r>
    </w:p>
    <w:bookmarkEnd w:id="685"/>
    <w:bookmarkStart w:name="z95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"Алматинский колледж декоративно-прикладного искусства имени Орала Тансыкбаева" Министерства культуры и информации Республики Казахстан;</w:t>
      </w:r>
    </w:p>
    <w:bookmarkEnd w:id="686"/>
    <w:bookmarkStart w:name="z95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Казахстан;</w:t>
      </w:r>
    </w:p>
    <w:bookmarkEnd w:id="687"/>
    <w:bookmarkStart w:name="z95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"Агентство "Хабар";</w:t>
      </w:r>
    </w:p>
    <w:bookmarkEnd w:id="688"/>
    <w:bookmarkStart w:name="z95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"Республиканская телерадиокорпорация "Казахстан";</w:t>
      </w:r>
    </w:p>
    <w:bookmarkEnd w:id="689"/>
    <w:bookmarkStart w:name="z95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акционерное общество "Qazcontent";</w:t>
      </w:r>
    </w:p>
    <w:bookmarkEnd w:id="690"/>
    <w:bookmarkStart w:name="z95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акционерное общество "Казтелерадио";</w:t>
      </w:r>
    </w:p>
    <w:bookmarkEnd w:id="691"/>
    <w:bookmarkStart w:name="z95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акционерное общество "Қазақ әуендері";</w:t>
      </w:r>
    </w:p>
    <w:bookmarkEnd w:id="692"/>
    <w:bookmarkStart w:name="z95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акционерное общество "Национальная киностудия "Казахфильм" имени Шакена Айманова";</w:t>
      </w:r>
    </w:p>
    <w:bookmarkEnd w:id="693"/>
    <w:bookmarkStart w:name="z95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некоммерческое акционерное общество "Центр поддержки гражданских инициатив";</w:t>
      </w:r>
    </w:p>
    <w:bookmarkEnd w:id="694"/>
    <w:bookmarkStart w:name="z96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некоммерческое акционерное общество "Казахстанский институт общественного развития";</w:t>
      </w:r>
    </w:p>
    <w:bookmarkEnd w:id="695"/>
    <w:bookmarkStart w:name="z96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некоммерческое акционерное общество "Международный центр межконфессионального и межрелигиозного диалога";</w:t>
      </w:r>
    </w:p>
    <w:bookmarkEnd w:id="696"/>
    <w:bookmarkStart w:name="z96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некоммерческое акционерное общество "Государственный театр оперы и балета "Астана Опера";</w:t>
      </w:r>
    </w:p>
    <w:bookmarkEnd w:id="697"/>
    <w:bookmarkStart w:name="z96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некоммерческое акционерное общество "Государственный центр поддержки национального кино";</w:t>
      </w:r>
    </w:p>
    <w:bookmarkEnd w:id="698"/>
    <w:bookmarkStart w:name="z96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товарищество с ограниченной ответственностью "Управляющая компания "Қазмедиа орталығы";</w:t>
      </w:r>
    </w:p>
    <w:bookmarkEnd w:id="699"/>
    <w:bookmarkStart w:name="z96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товарищество с ограниченной ответственностью "Қазақ газеттері";</w:t>
      </w:r>
    </w:p>
    <w:bookmarkEnd w:id="700"/>
    <w:bookmarkStart w:name="z96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товарищество с ограниченной ответственностью "Институт прикладных этнополитических исследований";</w:t>
      </w:r>
    </w:p>
    <w:bookmarkEnd w:id="701"/>
    <w:bookmarkStart w:name="z96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товарищество с ограниченной ответственностью "Театр "Астана Балет";</w:t>
      </w:r>
    </w:p>
    <w:bookmarkEnd w:id="702"/>
    <w:bookmarkStart w:name="z96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товарищество с ограниченной ответственностью "Научно-исследовательский центр "Молодежь";</w:t>
      </w:r>
    </w:p>
    <w:bookmarkEnd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товарищество с ограниченной ответственностью "Казахский научно-исследовательский институт культуры".</w:t>
      </w:r>
    </w:p>
    <w:bookmarkStart w:name="z96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культуры Министерства культуры и информации Республики Казахстан:</w:t>
      </w:r>
    </w:p>
    <w:bookmarkEnd w:id="704"/>
    <w:bookmarkStart w:name="z97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"Казахский национальный театр оперы и балета имени Абая" Комитета культуры Министерства культуры и информации Республики Казахстан;</w:t>
      </w:r>
    </w:p>
    <w:bookmarkEnd w:id="705"/>
    <w:bookmarkStart w:name="z97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"Казахский национальный театр драмы имени Мухтара Ауэзова" Комитета культуры Министерства культуры и информации Республики Казахстан;</w:t>
      </w:r>
    </w:p>
    <w:bookmarkEnd w:id="706"/>
    <w:bookmarkStart w:name="z97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"Национальный русский театр драмы имени Михаила Лермонтова" Комитета культуры Министерства культуры и информации Республики Казахстан;</w:t>
      </w:r>
    </w:p>
    <w:bookmarkEnd w:id="707"/>
    <w:bookmarkStart w:name="z97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"Казахский национальный оркестр народных инструментов имени Курмангазы" Комитета культуры Министерства культуры и информации Республики Казахстан;</w:t>
      </w:r>
    </w:p>
    <w:bookmarkEnd w:id="708"/>
    <w:bookmarkStart w:name="z97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Казахстан;</w:t>
      </w:r>
    </w:p>
    <w:bookmarkEnd w:id="709"/>
    <w:bookmarkStart w:name="z97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Казахстан;</w:t>
      </w:r>
    </w:p>
    <w:bookmarkEnd w:id="710"/>
    <w:bookmarkStart w:name="z97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"Республиканский академический немецкий драматический театр" Комитета культуры Министерства культуры и информации Республики Казахстан;</w:t>
      </w:r>
    </w:p>
    <w:bookmarkEnd w:id="711"/>
    <w:bookmarkStart w:name="z97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Казахстан;</w:t>
      </w:r>
    </w:p>
    <w:bookmarkEnd w:id="712"/>
    <w:bookmarkStart w:name="z97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Казахстан;</w:t>
      </w:r>
    </w:p>
    <w:bookmarkEnd w:id="713"/>
    <w:bookmarkStart w:name="z97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"Центральный государственный музей Республики Казахстан" Комитета культуры Министерства культуры и информации Республики Казахстан;</w:t>
      </w:r>
    </w:p>
    <w:bookmarkEnd w:id="714"/>
    <w:bookmarkStart w:name="z98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"Государственный музей искусств Республики Казахстан имени Абылхана Кастеева" Комитета культуры Министерства культуры и информации Республики Казахстан;</w:t>
      </w:r>
    </w:p>
    <w:bookmarkEnd w:id="715"/>
    <w:bookmarkStart w:name="z98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Казахстан;</w:t>
      </w:r>
    </w:p>
    <w:bookmarkEnd w:id="716"/>
    <w:bookmarkStart w:name="z98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"Государственный музей "Центр сближения культур" Комитета культуры Министерства культуры и информации Республики Казахстан;</w:t>
      </w:r>
    </w:p>
    <w:bookmarkEnd w:id="717"/>
    <w:bookmarkStart w:name="z98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"Национальный историко-культурный заповедник "Ордабасы" Комитета культуры Министерства культуры и информации Республики Казахстан;</w:t>
      </w:r>
    </w:p>
    <w:bookmarkEnd w:id="718"/>
    <w:bookmarkStart w:name="z98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"Государственный историко-культурный музей-заповедник "Есік" Комитета культуры Министерства культуры и информации Республики Казахстан;</w:t>
      </w:r>
    </w:p>
    <w:bookmarkEnd w:id="719"/>
    <w:bookmarkStart w:name="z98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казенное предприятие "Государственный историко-культурный музей-заповедник "Берел" Комитета культуры Министерства культуры и информации Республики Казахстан;</w:t>
      </w:r>
    </w:p>
    <w:bookmarkEnd w:id="720"/>
    <w:bookmarkStart w:name="z98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казенное предприятие "Казахская государственная академическая филармония имени Жамбыла" Комитета культуры Министерства культуры и информации Республики Казахстан;</w:t>
      </w:r>
    </w:p>
    <w:bookmarkEnd w:id="721"/>
    <w:bookmarkStart w:name="z98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"Государственный ансамбль танца Республики Казахстан "Салтанат" Комитета культуры Министерства культуры и информации Республики Казахстан;</w:t>
      </w:r>
    </w:p>
    <w:bookmarkEnd w:id="722"/>
    <w:bookmarkStart w:name="z98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казенное предприятие "Ансамбль классической музыки "Камерата Казахстана" Комитета культуры Министерства культуры и информации Республики Казахстан;</w:t>
      </w:r>
    </w:p>
    <w:bookmarkEnd w:id="723"/>
    <w:bookmarkStart w:name="z98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"Государственный академический театр танца Республики Казахстан" Комитета культуры Министерства культуры и информации Республики Казахстан;</w:t>
      </w:r>
    </w:p>
    <w:bookmarkEnd w:id="724"/>
    <w:bookmarkStart w:name="z99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Казахстан;</w:t>
      </w:r>
    </w:p>
    <w:bookmarkEnd w:id="725"/>
    <w:bookmarkStart w:name="z99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Казахстан;</w:t>
      </w:r>
    </w:p>
    <w:bookmarkEnd w:id="726"/>
    <w:bookmarkStart w:name="z99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Казахстан;</w:t>
      </w:r>
    </w:p>
    <w:bookmarkEnd w:id="727"/>
    <w:bookmarkStart w:name="z99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казенное предприятие "Государственный археологический музей-заповедник "Отырар" Комитета культуры Министерства культуры и информации Республики Казахстан;</w:t>
      </w:r>
    </w:p>
    <w:bookmarkEnd w:id="728"/>
    <w:bookmarkStart w:name="z99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казенное предприятие "Национальный историко-культурный и природный музей-заповедник "Ұлытау" Комитета культуры Министерства культуры и информации Республики Казахстан;</w:t>
      </w:r>
    </w:p>
    <w:bookmarkEnd w:id="729"/>
    <w:bookmarkStart w:name="z99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казенное предприятие "Национальный историко-культурный музей-заповедник "Әзірет Сұлтан" Комитета культуры Министерства культуры и информации Республики Казахстан;</w:t>
      </w:r>
    </w:p>
    <w:bookmarkEnd w:id="730"/>
    <w:bookmarkStart w:name="z99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Казахстан;</w:t>
      </w:r>
    </w:p>
    <w:bookmarkEnd w:id="731"/>
    <w:bookmarkStart w:name="z99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республиканское государственное казенное предприятие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Казахстан;</w:t>
      </w:r>
    </w:p>
    <w:bookmarkEnd w:id="732"/>
    <w:bookmarkStart w:name="z99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республиканское государственное казенное предприятие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Казахстан;</w:t>
      </w:r>
    </w:p>
    <w:bookmarkEnd w:id="733"/>
    <w:bookmarkStart w:name="z99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республиканское государственное казенное предприятие "Государственный историко-культурный музей-заповедник "Бозоқ" Комитета культуры Министерства культуры и информации Республики Казахстан;</w:t>
      </w:r>
    </w:p>
    <w:bookmarkEnd w:id="734"/>
    <w:bookmarkStart w:name="z100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информации Республики Казахстан;</w:t>
      </w:r>
    </w:p>
    <w:bookmarkEnd w:id="735"/>
    <w:bookmarkStart w:name="z100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республиканское государственное казенное предприятие "Государственный историко-культурный музей-заповедник "Сарайшық" Комитета культуры Министерства культуры и информации Республики Казахстан;</w:t>
      </w:r>
    </w:p>
    <w:bookmarkEnd w:id="736"/>
    <w:bookmarkStart w:name="z100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республиканское государственное казенное предприятие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Казахстан.</w:t>
      </w:r>
    </w:p>
    <w:bookmarkEnd w:id="737"/>
    <w:bookmarkStart w:name="z100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информации Министерства культуры и информации Республики Казахстан:</w:t>
      </w:r>
    </w:p>
    <w:bookmarkEnd w:id="738"/>
    <w:bookmarkStart w:name="z100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 Комитета информации Министерства культуры и информации Республики Казахстан.</w:t>
      </w:r>
    </w:p>
    <w:bookmarkEnd w:id="739"/>
    <w:bookmarkStart w:name="z673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ведомств: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0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741"/>
    <w:bookmarkStart w:name="z100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Казахстан;</w:t>
      </w:r>
    </w:p>
    <w:bookmarkEnd w:id="742"/>
    <w:bookmarkStart w:name="z100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Казахстан;</w:t>
      </w:r>
    </w:p>
    <w:bookmarkEnd w:id="743"/>
    <w:bookmarkStart w:name="z100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Казахстан;</w:t>
      </w:r>
    </w:p>
    <w:bookmarkEnd w:id="744"/>
    <w:bookmarkStart w:name="z100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информации Республики Казахстан;</w:t>
      </w:r>
    </w:p>
    <w:bookmarkEnd w:id="745"/>
    <w:bookmarkStart w:name="z101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Министерства культуры и информации Республики Казахстан.</w:t>
      </w:r>
    </w:p>
    <w:bookmarkEnd w:id="746"/>
    <w:bookmarkStart w:name="z101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архивов, документации и книжного дела Министерства культуры и информации Республики Казахстан:</w:t>
      </w:r>
    </w:p>
    <w:bookmarkEnd w:id="747"/>
    <w:bookmarkStart w:name="z101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"Центральный государственный архив" Комитета архивов, документации и книжного дела Министерства культуры и информации Республики Казахстан;</w:t>
      </w:r>
    </w:p>
    <w:bookmarkEnd w:id="748"/>
    <w:bookmarkStart w:name="z101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Казахстан;</w:t>
      </w:r>
    </w:p>
    <w:bookmarkEnd w:id="749"/>
    <w:bookmarkStart w:name="z101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Казахстан;</w:t>
      </w:r>
    </w:p>
    <w:bookmarkEnd w:id="750"/>
    <w:bookmarkStart w:name="z101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"Национальный центр рукописей и редких книг" Комитета архивов, документации и книжного дела Министерства культуры и информации Республики Казахстан;</w:t>
      </w:r>
    </w:p>
    <w:bookmarkEnd w:id="751"/>
    <w:bookmarkStart w:name="z101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752"/>
    <w:bookmarkStart w:name="z101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"Национальная государственная книжная палата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753"/>
    <w:bookmarkStart w:name="z101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"Центр геральдических исследований" Комитета архивов, документации и книжного дела Министерства культуры и информации Республики Казахстан;</w:t>
      </w:r>
    </w:p>
    <w:bookmarkEnd w:id="754"/>
    <w:bookmarkStart w:name="z101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755"/>
    <w:bookmarkStart w:name="z102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Казахстан;</w:t>
      </w:r>
    </w:p>
    <w:bookmarkEnd w:id="756"/>
    <w:bookmarkStart w:name="z102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Казахстан.</w:t>
      </w:r>
    </w:p>
    <w:bookmarkEnd w:id="757"/>
    <w:bookmarkStart w:name="z102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развитию межэтнических отношений Министерства культуры и информации Республики Казахстан:</w:t>
      </w:r>
    </w:p>
    <w:bookmarkEnd w:id="758"/>
    <w:bookmarkStart w:name="z102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"Қоғамдық келісім" Комитета по развитию межэтнических отношений Министерства культуры и информации Республики Казахстан.</w:t>
      </w:r>
    </w:p>
    <w:bookmarkEnd w:id="759"/>
    <w:bookmarkStart w:name="z1061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учреждений, находящихся в ведении Министерства и его ведомств за рубежом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Правительства РК от 22.05.2025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"Культурный центр Казахстана в городе Пекине" Министерства культуры и информации Республики Казахстан.</w:t>
      </w:r>
    </w:p>
    <w:bookmarkEnd w:id="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866</w:t>
            </w:r>
          </w:p>
        </w:tc>
      </w:tr>
    </w:tbl>
    <w:bookmarkStart w:name="z691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62"/>
    <w:bookmarkStart w:name="z69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"Мир":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уполномоченным органом от имени Правительства Республики Казахстан по координации работы Межгосударственной телерадиокомпании "Мир" Министерство культуры и информации Республики Казахстан.</w:t>
      </w:r>
    </w:p>
    <w:bookmarkEnd w:id="764"/>
    <w:bookmarkStart w:name="z69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уставом Межгосударственной телерадиокомпании "Мир" от 5 сентября 1997 года ввести в состав Межгосударственного координационного совета Межгосударственной телерадиокомпании "Мир" председателя Комитета информации Министерства культуры и информации Республики Казахстан.</w:t>
      </w:r>
    </w:p>
    <w:bookmarkEnd w:id="765"/>
    <w:bookmarkStart w:name="z69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вице-министра культуры и информации Республики Казахстан полномочным представителем Республики Казахстан в общем собрании Межгосударственной телерадиокомпании "Мир".";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Контроль за исполнением настоящего постановления возложить на Министерство культуры и информации Республики Казахстан.".</w:t>
      </w:r>
    </w:p>
    <w:bookmarkEnd w:id="767"/>
    <w:bookmarkStart w:name="z69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68"/>
    <w:bookmarkStart w:name="z70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информации и общественного развития Республики Казахстан" изложить в следующей редакции:</w:t>
      </w:r>
    </w:p>
    <w:bookmarkStart w:name="z70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культуры и информации Республики Казахстан</w:t>
      </w:r>
    </w:p>
    <w:bookmarkEnd w:id="770"/>
    <w:bookmarkStart w:name="z70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Акционерное общество "Агентство "Хабар".</w:t>
      </w:r>
    </w:p>
    <w:bookmarkEnd w:id="771"/>
    <w:bookmarkStart w:name="z70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375-2. Акционерное общество "Республиканская телерадиокорпорация "Казахстан".</w:t>
      </w:r>
    </w:p>
    <w:bookmarkEnd w:id="772"/>
    <w:bookmarkStart w:name="z70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375-3. Некоммерческое акционерное общество "Государственный театр оперы и балета "Астана Опера".</w:t>
      </w:r>
    </w:p>
    <w:bookmarkEnd w:id="773"/>
    <w:bookmarkStart w:name="z70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375-4. Акционерное общество "Казахфильм" имени Шакена Айманова".</w:t>
      </w:r>
    </w:p>
    <w:bookmarkEnd w:id="774"/>
    <w:bookmarkStart w:name="z70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375-5. Акционерное общество "Қазақ әуендері".</w:t>
      </w:r>
    </w:p>
    <w:bookmarkEnd w:id="775"/>
    <w:bookmarkStart w:name="z70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375-6. Товарищество с ограниченной ответственностью "Управляющая компания "Қазмедиа орталығы".</w:t>
      </w:r>
    </w:p>
    <w:bookmarkEnd w:id="776"/>
    <w:bookmarkStart w:name="z70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375-7. Товарищество с ограниченной ответственностью "Театр "Астана Балет".</w:t>
      </w:r>
    </w:p>
    <w:bookmarkEnd w:id="777"/>
    <w:bookmarkStart w:name="z71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375-8. Товарищество с ограниченной ответственностью "Қазақ газеттері".</w:t>
      </w:r>
    </w:p>
    <w:bookmarkEnd w:id="778"/>
    <w:bookmarkStart w:name="z71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375-9. Акционерное общество "Qazcontent".</w:t>
      </w:r>
    </w:p>
    <w:bookmarkEnd w:id="779"/>
    <w:bookmarkStart w:name="z71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375-9-1. Некоммерческое акционерное общество "Казахстанский институт общественного развития".</w:t>
      </w:r>
    </w:p>
    <w:bookmarkEnd w:id="780"/>
    <w:bookmarkStart w:name="z71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375-9-2. Некоммерческое акционерное общество "Центр Н. Назарбаева по развитию межконфессионального и межцивилизационного диалога".</w:t>
      </w:r>
    </w:p>
    <w:bookmarkEnd w:id="781"/>
    <w:bookmarkStart w:name="z71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375-9-3. Некоммерческое акционерное общество "Государственный центр поддержки национального кино".</w:t>
      </w:r>
    </w:p>
    <w:bookmarkEnd w:id="782"/>
    <w:bookmarkStart w:name="z71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375-9-4. Некоммерческое акционерное общество "Центр поддержки гражданских инициатив".</w:t>
      </w:r>
    </w:p>
    <w:bookmarkEnd w:id="783"/>
    <w:bookmarkStart w:name="z71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375-9-5. Акционерное общество "Казтелерадио".</w:t>
      </w:r>
    </w:p>
    <w:bookmarkEnd w:id="784"/>
    <w:bookmarkStart w:name="z71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375-9-6. Товарищество с ограниченной ответственностью "Институт прикладных этнополитических исследований".".</w:t>
      </w:r>
    </w:p>
    <w:bookmarkEnd w:id="785"/>
    <w:bookmarkStart w:name="z71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представлению":</w:t>
      </w:r>
    </w:p>
    <w:bookmarkEnd w:id="786"/>
    <w:bookmarkStart w:name="z71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Правительством Республики Казахстан, Премьер-Министром Республики Казахстан, по согласованию с ним или по его представлению, утвержденном указанным постановлением:</w:t>
      </w:r>
    </w:p>
    <w:bookmarkEnd w:id="787"/>
    <w:bookmarkStart w:name="z72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788"/>
    <w:bookmarkStart w:name="z72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Национального музея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некоммерческого акционерного общества "Государственный театр оперы и балета "Астана Опера"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акционерного общества "Центр Н. Назарбаева по развитию межконфессионального и межцивилизационного диалога"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информации и общественного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</w:tr>
    </w:tbl>
    <w:bookmarkStart w:name="z72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0"/>
    <w:bookmarkStart w:name="z72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1"/>
    <w:bookmarkStart w:name="z72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Национального музея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некоммерческого акционерного общества "Государственный театр оперы и балета "Астана Опера"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акционерного общества "Центр Н. Назарбаева по развитию межконфессионального и межцивилизационного диалога"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директоров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культуры 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</w:t>
            </w:r>
          </w:p>
        </w:tc>
      </w:tr>
    </w:tbl>
    <w:bookmarkStart w:name="z72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93"/>
    <w:bookmarkStart w:name="z72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94"/>
    <w:bookmarkStart w:name="z72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795"/>
    <w:bookmarkStart w:name="z72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служебного пользования. </w:t>
      </w:r>
    </w:p>
    <w:bookmarkEnd w:id="796"/>
    <w:bookmarkStart w:name="z72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538 "О Книге Славы Республики Казахстан":</w:t>
      </w:r>
    </w:p>
    <w:bookmarkEnd w:id="797"/>
    <w:bookmarkStart w:name="z73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Книги Славы Республики Казахстан, утвержденных указанным постановлением:</w:t>
      </w:r>
    </w:p>
    <w:bookmarkEnd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Ведение и хранение Книги Славы осуществляются республиканским государственным казенным предприятием "Национальный музей Республики Казахстан" Министерства культуры и информации Республики Казахстан (далее – Национальный музей Республики Казахстан).</w:t>
      </w:r>
    </w:p>
    <w:bookmarkEnd w:id="799"/>
    <w:bookmarkStart w:name="z73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ведением и хранением Книги Славы осуществляется Министерством культуры и информации Республики Казахстан.";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Информация о лицах, удостоенных знаков высшей степени отличия, ордена "Отан" либо ордена "Қазақстан Республикасының Тұңғыш Президенті – Елбасы Нұрсұлтан Назарбаев" (далее - информация), в течение 30 рабочих дней после принятия Указа Президента Республики Казахстан о присвоении вышеуказанных государственных наград направляется Администрацией Президента Республики Казахстан (по согласованию) в Министерство культуры и информации Республики Казахстан.</w:t>
      </w:r>
    </w:p>
    <w:bookmarkEnd w:id="801"/>
    <w:bookmarkStart w:name="z73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культуры и информации Республики Казахстан направляет полученную за текущий год информацию в Национальный музей Республики Казахстан до 1 марта последующего года.".</w:t>
      </w:r>
    </w:p>
    <w:bookmarkEnd w:id="802"/>
    <w:bookmarkStart w:name="z73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"Об утверждении Правил проведения Национального конкурса "Мерейлі отбасы":</w:t>
      </w:r>
    </w:p>
    <w:bookmarkEnd w:id="803"/>
    <w:bookmarkStart w:name="z73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отбасы", утвержденных указанным постановлением: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Организаторами конкурса являются Министерство культуры и информации Республики Казахстан, местные исполнительные органы при поддержке Национальной комиссии по делам женщин и семейно-демографической политике при Президенте Республики Казахстан.</w:t>
      </w:r>
    </w:p>
    <w:bookmarkEnd w:id="805"/>
    <w:bookmarkStart w:name="z7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Приказом Министра культуры и информации Республики Казахстан создается организационный комитет по координации работы по подготовке и проведению конкурса (далее – оргкомитет) из числа заинтересованных государственных органов, юридических лиц и общественных деятелей.".</w:t>
      </w:r>
    </w:p>
    <w:bookmarkEnd w:id="806"/>
    <w:bookmarkStart w:name="z7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287 "Об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органами":</w:t>
      </w:r>
    </w:p>
    <w:bookmarkEnd w:id="807"/>
    <w:bookmarkStart w:name="z7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органами, утвержденном указанным постановлением:</w:t>
      </w:r>
    </w:p>
    <w:bookmarkEnd w:id="808"/>
    <w:bookmarkStart w:name="z74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809"/>
    <w:bookmarkStart w:name="z7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Культурные ценности, документы национальных архивных фондов, оригиналы архивных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Оружие, имеющее культурную ценность и не отнесенное к антикварному оружию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</w:tbl>
    <w:bookmarkStart w:name="z74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1"/>
    <w:bookmarkStart w:name="z74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</w:p>
    <w:bookmarkEnd w:id="812"/>
    <w:bookmarkStart w:name="z74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813"/>
    <w:bookmarkStart w:name="z74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"МКС – Министерство культуры и спорта Республики Казахстан" изложить в следующей редакции:</w:t>
      </w:r>
    </w:p>
    <w:bookmarkEnd w:id="814"/>
    <w:bookmarkStart w:name="z75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"МКИ – Министерство культуры и информации Республики Казахстан".</w:t>
      </w:r>
    </w:p>
    <w:bookmarkEnd w:id="815"/>
    <w:bookmarkStart w:name="z75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2015 года № 395 "Об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информации":</w:t>
      </w:r>
    </w:p>
    <w:bookmarkEnd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817"/>
    <w:bookmarkStart w:name="z75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информации Министерства культуры и информации Республики Казахстан лицензиаром по осуществлению лицензирования деятельности по распространению теле-, радиоканалов;</w:t>
      </w:r>
    </w:p>
    <w:bookmarkEnd w:id="818"/>
    <w:bookmarkStart w:name="z75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информации Министерства культуры и информации Республики Казахстан органом, уполномоченным на выдачу разрешений второй категории в области средств массовой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819"/>
    <w:bookmarkStart w:name="z75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2022 года № 977 "Об утверждении Правил присуждения специальной Президентской литературной премии для молодых казахстанских писателей и поэтов":</w:t>
      </w:r>
    </w:p>
    <w:bookmarkEnd w:id="820"/>
    <w:bookmarkStart w:name="z75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Президентской литературной премии для молодых казахстанских писателей и поэтов, утвержденных указанным постановлением:</w:t>
      </w:r>
    </w:p>
    <w:bookmarkEnd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Президентская премия присуждается Президентом Республики Казахстан по представлению Правительства Республики Казахстан на основании решения Комиссии по присуждению Президентской премии (далее – комиссия), созданной при Министерстве культуры и информации Республики Казахстан (далее – уполномоченный орган).</w:t>
      </w:r>
    </w:p>
    <w:bookmarkEnd w:id="822"/>
    <w:bookmarkStart w:name="z76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Администрации Президента Республики Казахстан, уполномоченного органа и творческой интеллигенции.</w:t>
      </w:r>
    </w:p>
    <w:bookmarkEnd w:id="823"/>
    <w:bookmarkStart w:name="z76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комиссии утверждаются приказом уполномоченного органа.</w:t>
      </w:r>
    </w:p>
    <w:bookmarkEnd w:id="824"/>
    <w:bookmarkStart w:name="z76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не может быть менее 13 человек.</w:t>
      </w:r>
    </w:p>
    <w:bookmarkEnd w:id="825"/>
    <w:bookmarkStart w:name="z76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председателя.".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88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Министерство культуры и информации Республики Казахстан:</w:t>
      </w:r>
    </w:p>
    <w:bookmarkEnd w:id="827"/>
    <w:bookmarkStart w:name="z88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"Алматинский музыкальный колледж имени Петра Чайковского" Министерства культуры и информации Республики Казахстан;</w:t>
      </w:r>
    </w:p>
    <w:bookmarkEnd w:id="828"/>
    <w:bookmarkStart w:name="z88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"Алматинское хореографическое училище имени Александра Селезнева" Министерства культуры и информации Республики Казахстан;</w:t>
      </w:r>
    </w:p>
    <w:bookmarkEnd w:id="829"/>
    <w:bookmarkStart w:name="z89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"Республиканский эстрадно-цирковой колледж имени Жусипбека Елебекова" Министерства культуры и информации Республики Казахстан;</w:t>
      </w:r>
    </w:p>
    <w:bookmarkEnd w:id="830"/>
    <w:bookmarkStart w:name="z89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"Алматинский колледж декоративно-прикладного искусства имени Орала Тансыкбаева" Министерства культуры и информации Республики Казахстан;</w:t>
      </w:r>
    </w:p>
    <w:bookmarkEnd w:id="831"/>
    <w:bookmarkStart w:name="z89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Казахстан;</w:t>
      </w:r>
    </w:p>
    <w:bookmarkEnd w:id="832"/>
    <w:bookmarkStart w:name="z89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Казахстан;</w:t>
      </w:r>
    </w:p>
    <w:bookmarkEnd w:id="833"/>
    <w:bookmarkStart w:name="z89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Казахстан;</w:t>
      </w:r>
    </w:p>
    <w:bookmarkEnd w:id="834"/>
    <w:bookmarkStart w:name="z89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Казахстан;</w:t>
      </w:r>
    </w:p>
    <w:bookmarkEnd w:id="835"/>
    <w:bookmarkStart w:name="z89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информации Республики Казахстан;</w:t>
      </w:r>
    </w:p>
    <w:bookmarkEnd w:id="836"/>
    <w:bookmarkStart w:name="z89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Министерства культуры и информации Республики Казахстан.</w:t>
      </w:r>
    </w:p>
    <w:bookmarkEnd w:id="837"/>
    <w:bookmarkStart w:name="z89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архивов, документации и книжного дела Министерства культуры и информации Республик Казахстан:</w:t>
      </w:r>
    </w:p>
    <w:bookmarkEnd w:id="838"/>
    <w:bookmarkStart w:name="z89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"Центральный государственный архив" Комитета архивов, документации и книжного дела Министерства культуры и информации Республики Казахстан;</w:t>
      </w:r>
    </w:p>
    <w:bookmarkEnd w:id="839"/>
    <w:bookmarkStart w:name="z90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Казахстан;</w:t>
      </w:r>
    </w:p>
    <w:bookmarkEnd w:id="840"/>
    <w:bookmarkStart w:name="z90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Казахстан;</w:t>
      </w:r>
    </w:p>
    <w:bookmarkEnd w:id="841"/>
    <w:bookmarkStart w:name="z90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"Национальный центр рукописей и редких книг" Комитета архивов, документации и книжного дела Министерства культуры и информации Республики Казахстан;</w:t>
      </w:r>
    </w:p>
    <w:bookmarkEnd w:id="842"/>
    <w:bookmarkStart w:name="z90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843"/>
    <w:bookmarkStart w:name="z90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"Национальная государственная книжная палата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844"/>
    <w:bookmarkStart w:name="z90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"Центр геральдических исследований" Комитета архивов, документации и книжного дела Министерства культуры и информации Республики Казахстан;</w:t>
      </w:r>
    </w:p>
    <w:bookmarkEnd w:id="845"/>
    <w:bookmarkStart w:name="z90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846"/>
    <w:bookmarkStart w:name="z90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Казахстан;</w:t>
      </w:r>
    </w:p>
    <w:bookmarkEnd w:id="847"/>
    <w:bookmarkStart w:name="z90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Казахстан.</w:t>
      </w:r>
    </w:p>
    <w:bookmarkEnd w:id="848"/>
    <w:bookmarkStart w:name="z90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культуры Министерства культуры и информации Республики Казахстан:</w:t>
      </w:r>
    </w:p>
    <w:bookmarkEnd w:id="849"/>
    <w:bookmarkStart w:name="z91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"Казахский национальный театр оперы и балета имени Абая" Комитета культуры Министерства культуры и информации Республики Казахстан;</w:t>
      </w:r>
    </w:p>
    <w:bookmarkEnd w:id="850"/>
    <w:bookmarkStart w:name="z91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"Казахский национальный театр драмы имени Мухтара Ауэзова" Комитета культуры Министерства культуры и информации Республики Казахстан;</w:t>
      </w:r>
    </w:p>
    <w:bookmarkEnd w:id="851"/>
    <w:bookmarkStart w:name="z91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"Национальный русский театр драмы имени Михаила Лермонтова" Комитета культуры Министерства культуры и информации Республики Казахстан;</w:t>
      </w:r>
    </w:p>
    <w:bookmarkEnd w:id="852"/>
    <w:bookmarkStart w:name="z91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"Казахский национальный оркестр народных инструментов имени Курмангазы" Комитета культуры Министерства культуры и информации Республики Казахстан;</w:t>
      </w:r>
    </w:p>
    <w:bookmarkEnd w:id="853"/>
    <w:bookmarkStart w:name="z91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Казахстан;</w:t>
      </w:r>
    </w:p>
    <w:bookmarkEnd w:id="854"/>
    <w:bookmarkStart w:name="z91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Казахстан;</w:t>
      </w:r>
    </w:p>
    <w:bookmarkEnd w:id="855"/>
    <w:bookmarkStart w:name="z91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"Республиканский академический немецкий драматический театр" Комитета культуры Министерства культуры и информации Республики Казахстан;</w:t>
      </w:r>
    </w:p>
    <w:bookmarkEnd w:id="856"/>
    <w:bookmarkStart w:name="z91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Казахстан;</w:t>
      </w:r>
    </w:p>
    <w:bookmarkEnd w:id="857"/>
    <w:bookmarkStart w:name="z91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Казахстан;</w:t>
      </w:r>
    </w:p>
    <w:bookmarkEnd w:id="858"/>
    <w:bookmarkStart w:name="z91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"Центральный государственный музей Республики Казахстан" Комитета культуры Министерства культуры и информации Республики Казахстан;</w:t>
      </w:r>
    </w:p>
    <w:bookmarkEnd w:id="859"/>
    <w:bookmarkStart w:name="z92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"Государственный музей искусств Республики Казахстан имени Абылхана Кастеева" Комитета культуры Министерства культуры и информации Республики Казахстан;</w:t>
      </w:r>
    </w:p>
    <w:bookmarkEnd w:id="860"/>
    <w:bookmarkStart w:name="z92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Казахстан;</w:t>
      </w:r>
    </w:p>
    <w:bookmarkEnd w:id="861"/>
    <w:bookmarkStart w:name="z92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"Государственный музей "Центр сближения культур" Комитета культуры Министерства культуры и информации Республики Казахстан;</w:t>
      </w:r>
    </w:p>
    <w:bookmarkEnd w:id="862"/>
    <w:bookmarkStart w:name="z92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"Национальный историко-культурный заповедник "Ордабасы" Комитета культуры Министерства культуры и информации Республики Казахстан;</w:t>
      </w:r>
    </w:p>
    <w:bookmarkEnd w:id="863"/>
    <w:bookmarkStart w:name="z92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"Государственный историко-культурный музей-заповедник "Есік" Комитета культуры Министерства культуры и информации Республики Казахстан;</w:t>
      </w:r>
    </w:p>
    <w:bookmarkEnd w:id="864"/>
    <w:bookmarkStart w:name="z92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казенное предприятие "Государственный историко-культурный музей-заповедник "Берел" Комитета культуры Министерства культуры и информации Республики Казахстан;</w:t>
      </w:r>
    </w:p>
    <w:bookmarkEnd w:id="865"/>
    <w:bookmarkStart w:name="z92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казенное предприятие "Казахская государственная академическая филармония имени Жамбыла" Комитета культуры Министерства культуры и информации Республики Казахстан;</w:t>
      </w:r>
    </w:p>
    <w:bookmarkEnd w:id="866"/>
    <w:bookmarkStart w:name="z92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"Государственный ансамбль танца Республики Казахстан "Салтанат" Комитета культуры Министерства культуры и информации Республики Казахстан;</w:t>
      </w:r>
    </w:p>
    <w:bookmarkEnd w:id="867"/>
    <w:bookmarkStart w:name="z92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казенное предприятие "Ансамбль классической музыки "Камерата Казахстана" Комитета культуры Министерства культуры и информации Республики Казахстан;</w:t>
      </w:r>
    </w:p>
    <w:bookmarkEnd w:id="868"/>
    <w:bookmarkStart w:name="z92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"Государственный академический театр танца Республики Казахстан" Комитета культуры Министерства культуры и информации Республики Казахстан;</w:t>
      </w:r>
    </w:p>
    <w:bookmarkEnd w:id="869"/>
    <w:bookmarkStart w:name="z93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Казахстан;</w:t>
      </w:r>
    </w:p>
    <w:bookmarkEnd w:id="870"/>
    <w:bookmarkStart w:name="z93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Казахстан;</w:t>
      </w:r>
    </w:p>
    <w:bookmarkEnd w:id="871"/>
    <w:bookmarkStart w:name="z93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Казахстан;</w:t>
      </w:r>
    </w:p>
    <w:bookmarkEnd w:id="872"/>
    <w:bookmarkStart w:name="z93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казенное предприятие "Государственный археологический музей-заповедник "Отырар" Комитета культуры Министерства культуры и информации Республики Казахстан;</w:t>
      </w:r>
    </w:p>
    <w:bookmarkEnd w:id="873"/>
    <w:bookmarkStart w:name="z93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казенное предприятие "Национальный историко-культурный и природный музей-заповедник "Ұлытау" Комитета культуры Министерства культуры и информации Республики Казахстан;</w:t>
      </w:r>
    </w:p>
    <w:bookmarkEnd w:id="874"/>
    <w:bookmarkStart w:name="z93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казенное предприятие "Национальный историко-культурный музей-заповедник "Әзірет Сұлтан" Комитета культуры Министерства культуры и информации Республики Казахстан;</w:t>
      </w:r>
    </w:p>
    <w:bookmarkEnd w:id="875"/>
    <w:bookmarkStart w:name="z93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Казахстан;</w:t>
      </w:r>
    </w:p>
    <w:bookmarkEnd w:id="876"/>
    <w:bookmarkStart w:name="z93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республиканское государственное казенное предприятие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Казахстан;</w:t>
      </w:r>
    </w:p>
    <w:bookmarkEnd w:id="877"/>
    <w:bookmarkStart w:name="z93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республиканское государственное казенное предприятие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Казахстан;</w:t>
      </w:r>
    </w:p>
    <w:bookmarkEnd w:id="878"/>
    <w:bookmarkStart w:name="z93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республиканское государственное казенное предприятие "Государственный историко-культурный музей-заповедник "Бозоқ" Комитета культуры Министерства культуры и информации Республики Казахстан;</w:t>
      </w:r>
    </w:p>
    <w:bookmarkEnd w:id="879"/>
    <w:bookmarkStart w:name="z94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информации Республики Казахстан;</w:t>
      </w:r>
    </w:p>
    <w:bookmarkEnd w:id="880"/>
    <w:bookmarkStart w:name="z94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республиканское государственное казенное предприятие "Государственный историко-культурный музей-заповедник "Сарайшық" Комитета культуры Министерства культуры и информации Республики Казахстан;</w:t>
      </w:r>
    </w:p>
    <w:bookmarkEnd w:id="881"/>
    <w:bookmarkStart w:name="z94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республиканское государственное казенное предприятие "Национальный академический казахский музыкально-драматический театр имени Калибека Куанышбаева" Комитета культуры Министерства культуры и информации Республики Казахстан.</w:t>
      </w:r>
    </w:p>
    <w:bookmarkEnd w:id="882"/>
    <w:bookmarkStart w:name="z94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информации Министерства культуры и информации Республики Казахстан:</w:t>
      </w:r>
    </w:p>
    <w:bookmarkEnd w:id="883"/>
    <w:bookmarkStart w:name="z94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информации".</w:t>
      </w:r>
    </w:p>
    <w:bookmarkEnd w:id="884"/>
    <w:bookmarkStart w:name="z94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по развитию межэтнических отношений Министерства культуры и информации Республики Казахстан:</w:t>
      </w:r>
    </w:p>
    <w:bookmarkEnd w:id="885"/>
    <w:bookmarkStart w:name="z94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"Қоғамдық келісім".</w:t>
      </w:r>
    </w:p>
    <w:bookmarkEnd w:id="8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866</w:t>
            </w:r>
          </w:p>
        </w:tc>
      </w:tr>
    </w:tbl>
    <w:bookmarkStart w:name="z824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участия, которых передаются Министерству культуры и информации Республики Казахстан</w:t>
      </w:r>
    </w:p>
    <w:bookmarkEnd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22.09.2026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2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Некоммерческое акционерное общество "Центр поддержки гражданских инициатив".</w:t>
      </w:r>
    </w:p>
    <w:bookmarkEnd w:id="888"/>
    <w:bookmarkStart w:name="z82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Некоммерческое акционерное общество "Государственный театр оперы и балета "Астана Опера".</w:t>
      </w:r>
    </w:p>
    <w:bookmarkEnd w:id="889"/>
    <w:bookmarkStart w:name="z82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Некоммерческое акционерное общество "Международный центр межконфессионального и межрелигиозного диалога".</w:t>
      </w:r>
    </w:p>
    <w:bookmarkEnd w:id="890"/>
    <w:bookmarkStart w:name="z82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Некоммерческое акционерное общество "Казахстанский институт общественного развития".</w:t>
      </w:r>
    </w:p>
    <w:bookmarkEnd w:id="891"/>
    <w:bookmarkStart w:name="z82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Некоммерческое акционерное общество "Государственный центр поддержки национального кино".</w:t>
      </w:r>
    </w:p>
    <w:bookmarkEnd w:id="892"/>
    <w:bookmarkStart w:name="z83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"Қазақ әуендері".</w:t>
      </w:r>
    </w:p>
    <w:bookmarkEnd w:id="893"/>
    <w:bookmarkStart w:name="z83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"Республиканская телерадиокорпорация "Казахстан".</w:t>
      </w:r>
    </w:p>
    <w:bookmarkEnd w:id="894"/>
    <w:bookmarkStart w:name="z83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"Казахфильм" имени Шакена Айманова".</w:t>
      </w:r>
    </w:p>
    <w:bookmarkEnd w:id="895"/>
    <w:bookmarkStart w:name="z83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"Qazcontent".</w:t>
      </w:r>
    </w:p>
    <w:bookmarkEnd w:id="896"/>
    <w:bookmarkStart w:name="z83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Акционерное общество "Казтелерадио".</w:t>
      </w:r>
    </w:p>
    <w:bookmarkEnd w:id="897"/>
    <w:bookmarkStart w:name="z83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Акционерное общество "Агентство "Хабар".</w:t>
      </w:r>
    </w:p>
    <w:bookmarkEnd w:id="898"/>
    <w:bookmarkStart w:name="z83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Товарищество с ограниченной ответственностью "Театр "Астана Балет".</w:t>
      </w:r>
    </w:p>
    <w:bookmarkEnd w:id="899"/>
    <w:bookmarkStart w:name="z83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Товарищество с ограниченной ответственностью "Қазақ газеттері".</w:t>
      </w:r>
    </w:p>
    <w:bookmarkEnd w:id="900"/>
    <w:bookmarkStart w:name="z83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Товарищество с ограниченной ответственностью "Институт прикладных этнополитических исследований".</w:t>
      </w:r>
    </w:p>
    <w:bookmarkEnd w:id="901"/>
    <w:bookmarkStart w:name="z83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Товарищество с ограниченной ответственностью "Управляющая компания "Қазмедиа орталығы".</w:t>
      </w:r>
    </w:p>
    <w:bookmarkEnd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Товарищество с ограниченной ответственностью "Казахский научно-исследовательский институт культуры".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866</w:t>
            </w:r>
          </w:p>
        </w:tc>
      </w:tr>
    </w:tbl>
    <w:bookmarkStart w:name="z841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03"/>
    <w:bookmarkStart w:name="z84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Казахстан".</w:t>
      </w:r>
    </w:p>
    <w:bookmarkEnd w:id="904"/>
    <w:bookmarkStart w:name="z84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апреля 2019 года № 225 "О создании некоммерческого акционерного общества "Казахстанский институт общественного развития "Рухани жаңғыру".</w:t>
      </w:r>
    </w:p>
    <w:bookmarkEnd w:id="905"/>
    <w:bookmarkStart w:name="z84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апреля 2019 года № 226 "О создании некоммерческого акционерного общества "Центр Н. Назарбаева по развитию межконфессионального и межцивилизационного диалога" и реорганизации отдельных подведомственных организаций Министерства информации и общественного развития Республики Казахстан".</w:t>
      </w:r>
    </w:p>
    <w:bookmarkEnd w:id="906"/>
    <w:bookmarkStart w:name="z84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июня 2019 года № 414 "О реорганизации товарищества с ограниченной ответственностью "Қазақ газеттері" и товарищества с ограниченной ответственностью "Жас өркен".</w:t>
      </w:r>
    </w:p>
    <w:bookmarkEnd w:id="907"/>
    <w:bookmarkStart w:name="z84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июля 2019 года № 554 "О внесении изменений и дополнений в некоторые решения Правительства Республики Казахстан".</w:t>
      </w:r>
    </w:p>
    <w:bookmarkEnd w:id="908"/>
    <w:bookmarkStart w:name="z84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августа 2019 года № 631 "О некоторых вопросах государственной собственности".</w:t>
      </w:r>
    </w:p>
    <w:bookmarkEnd w:id="909"/>
    <w:bookmarkStart w:name="z84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сентября 2019 года № 687 "О принятии акций акционерного общества "Казтелерадио" из частной собственности в республиканскую собственность по договору дарения".</w:t>
      </w:r>
    </w:p>
    <w:bookmarkEnd w:id="910"/>
    <w:bookmarkStart w:name="z84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2020 года № 105 "О внесении изменений и дополнения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Казахстан".</w:t>
      </w:r>
    </w:p>
    <w:bookmarkEnd w:id="911"/>
    <w:bookmarkStart w:name="z85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апреля 2020 года № 253 "Об образовании Комитета по развитию межэтнических отношений Министерства информации и общественного развития Республики Казахстан и некоторых вопросах государственной собственности".</w:t>
      </w:r>
    </w:p>
    <w:bookmarkEnd w:id="912"/>
    <w:bookmarkStart w:name="z85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мая 2020 года № 262 "О создании товарищества с ограниченной ответственностью "Институт прикладных этнополитических исследований" и внесении изменения и дополнений в некоторые решения Правительства Республики Казахстан".</w:t>
      </w:r>
    </w:p>
    <w:bookmarkEnd w:id="913"/>
    <w:bookmarkStart w:name="z85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2020 года № 486 "О внесении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Казахстан".</w:t>
      </w:r>
    </w:p>
    <w:bookmarkEnd w:id="914"/>
    <w:bookmarkStart w:name="z85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2020 года № 631 "О внесении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Казахстан".</w:t>
      </w:r>
    </w:p>
    <w:bookmarkEnd w:id="915"/>
    <w:bookmarkStart w:name="z85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2020 года № 743 "О некоторых вопросах государственной собственности".</w:t>
      </w:r>
    </w:p>
    <w:bookmarkEnd w:id="916"/>
    <w:bookmarkStart w:name="z85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917"/>
    <w:bookmarkStart w:name="z85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2021 года № 245 "О внесении изменений и дополнений в некоторые решения Правительства Республики Казахстан".</w:t>
      </w:r>
    </w:p>
    <w:bookmarkEnd w:id="918"/>
    <w:bookmarkStart w:name="z85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2021 года № 472 "О внесении изменений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Казахстан".</w:t>
      </w:r>
    </w:p>
    <w:bookmarkEnd w:id="919"/>
    <w:bookmarkStart w:name="z85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2022 года № 36 "О передаче прав владения и пользования государственным пакетом акций некоммерческого акционерного общества "Фонд Отандастар" и внесении изменений в некоторые решения Правительства Республики Казахстан".</w:t>
      </w:r>
    </w:p>
    <w:bookmarkEnd w:id="920"/>
    <w:bookmarkStart w:name="z85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2022 года № 142 "О внесении изменения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Казахстан".</w:t>
      </w:r>
    </w:p>
    <w:bookmarkEnd w:id="921"/>
    <w:bookmarkStart w:name="z86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мая 2022 года № 325 "О переименовании акционерного общества "Международное информационное агентство "Казинформ".</w:t>
      </w:r>
    </w:p>
    <w:bookmarkEnd w:id="922"/>
    <w:bookmarkStart w:name="z86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2022 года № 515 "О внесении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Казахстан".</w:t>
      </w:r>
    </w:p>
    <w:bookmarkEnd w:id="923"/>
    <w:bookmarkStart w:name="z86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августа 2022 года № 618 "О переименовании некоммерческого акционерного общества "Казахстанский институт общественного развития "Рухани жаңғыру".</w:t>
      </w:r>
    </w:p>
    <w:bookmarkEnd w:id="924"/>
    <w:bookmarkStart w:name="z86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октября 2022 года № 834 "О внесении изменений и дополнений в некоторые решения Правительства Республики Казахстан".</w:t>
      </w:r>
    </w:p>
    <w:bookmarkEnd w:id="925"/>
    <w:bookmarkStart w:name="z86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2022 года № 1006 "О внесении изменения и дополнения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Казахстан".</w:t>
      </w:r>
    </w:p>
    <w:bookmarkEnd w:id="926"/>
    <w:bookmarkStart w:name="z86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2023 года № 121 "О внесении изменений и дополнений в некоторые решения Правительства Республики Казахстан".</w:t>
      </w:r>
    </w:p>
    <w:bookmarkEnd w:id="927"/>
    <w:bookmarkStart w:name="z86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2023 года № 307 "О внесении изменений и дополнений в некоторые решения Правительства Республики Казахстан".</w:t>
      </w:r>
    </w:p>
    <w:bookmarkEnd w:id="928"/>
    <w:bookmarkStart w:name="z86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518 "О внесении изменений 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Казахстан".</w:t>
      </w:r>
    </w:p>
    <w:bookmarkEnd w:id="929"/>
    <w:bookmarkStart w:name="z86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2023 года № 762 "О внесении изменений и дополнений в некоторые решения Правительства Республики Казахстан".</w:t>
      </w:r>
    </w:p>
    <w:bookmarkEnd w:id="930"/>
    <w:bookmarkStart w:name="z86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сентября 2023 года № 764 "О внесении изменений и дополнений в некоторые решения Правительства Республики Казахстан".</w:t>
      </w:r>
    </w:p>
    <w:bookmarkEnd w:id="9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