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8a8f" w14:textId="4c58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водных ресурсов и ирригации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2023 года № 863.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сентября 2023 года № 318 "О мерах по дальнейшему совершенствованию системы государственного управления Республики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водных ресурсов и ирригации Республики Казахстан;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Правительства РК от 10.07.2024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Министерство водных ресурсов и ирригации Республики Казахстан уполномоченным органом по руководству соответствующей отраслью (сферой) государственного управления в отношении республиканского государственного предприятия на праве хозяйственного ведения "Казводхоз" Министерства водных ресурсов и ирригации Республики Казахстан.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Правительства РК от 10.07.2024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передать Министерству водных ресурсов и ирригации Республики Казахстан права владения и пользования государственной долей участия в товариществе с ограниченной ответственностью "Казахский научно-исследовательский институт водного хозяйства".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2023 года № 863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Министерстве водных ресурсов и ирригации Республики Казахстан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водных ресурсов и ирригации Республики Казахстан (далее – Министерство) является государственным органом Республики Казахстан, осуществляющим руководство, межотраслевую координацию и формирование государственной политики в области охраны и использования водного фонда, а также контроль и регулирование деятельности субъектов естественных монополий и субъектов общественно значимых рынков в сфере водоснабжения и (или) водоотведения в части услуг по подаче воды по каналам, подаче воды для орошения и регулированию поверхностного стока при помощи подпорных гидротехнических сооружений в соответствии с Предпринимательским кодексом Республики Казахстан и законодательством Республики Казахстан о естественных монополиях (далее – регулируемая сфера).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13.05.2026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имеет ведомства: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водного хозяйства Министерства водных ресурсов и ирригации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по регулированию, охране и использованию водных ресурсов Министерства водных ресурсов и ирригации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10.07.2024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вступает в гражданско-правовые отношения от собственного имени.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по вопросам своей компетенции в установленном законодательством порядке принимает решения, оформляемые приказами руководителя Министерства и другими актами, предусмотренными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Министерства утверждаются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010000, город Астана, Есильский район, проспект Мәңгілік ел, дом 8, административное здание "Дом министерств".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Министерства.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Министерства осуществляется из средств республиканского бюджета в соответствии с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Министерству запрещается вступать в договорные отношения с субъектами предпринимательства на предмет выполнения обязанностей, являющихся полномочиями Министерства. Если Министерству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Министерства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политики в области охраны и использования водного фонда;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координации деятельности центральных и местных исполнительных органов по реализации государственной политики в сфере деятельности, отнесенной к компетенции Министерства;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по вопросам международного сотрудничества в областях, отнесенных к компетенции Министерства;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сохранение, рациональное использование и восстановление водных ресурсов;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системы распространения информации и просвещения в области охраны и использования водного фонда;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выполнения международных договорных и иных обязательств Республики Казахстан, развитие международного сотрудничества в области управления водными ресурсами;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управление и обеспечение государственного контроля и надзора в регулируемой сфере;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сохранение водного фонда;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руководство и межотраслевая координация в области охраны и использования водного фонда;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совершенствование законодательства в области управления водными ресурсами;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совершенствование системы государственного управления в области управления водными ресурсами;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государственного контроля в области управления водными ресурсами;</w:t>
      </w:r>
    </w:p>
    <w:bookmarkEnd w:id="34"/>
    <w:bookmarkStart w:name="z38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12-1)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контроля и регулирования деятельности субъектов естественных монополий и субъектов общественно значимых рынков в сфере водоснабжения и (или) водоотведения в части услуг по подаче воды по каналам, подаче воды для орошения и регулированию поверхностного стока при помощи подпорных гидротехнических сооружений в соответствии с Предпринимательским кодексом Республики Казахстан и законодательством Республики Казахстан о естественных монополиях;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иных задач, возложенных на Министерство, в пределах своей компетенции.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постановлением Правительства РК от 13.08.2025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13.05.2026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информацию из государственных органов и иных организаций, от должностных лиц и граждан;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самостоятельно принимать решения по вопросам, не отнесенным к компетенции Правительства Республики Казахстан;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Президенту и в Правительство Республики Казахстан предложения по совершенствованию деятельности в сферах, регулируемых Министерством;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нормативные правовые акты, обязательные для исполнения, и инструктивно-методические документы в пределах своей компетенции;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разработке нормативных правовых актов или передавать на рассмотрение уполномоченных органов инициативные проекты таких актов;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в центральные государственные и местные исполнительные органы об отмене или изменении принятых ими актов;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работе специалистов государственных органов и иных организаций, а также иностранных и местных экспертов и специалистов при осуществлении возложенных на Министерство функций;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заключению международных договоров (соглашений), проводить переговоры с соответствующими ведомствами зарубежных стран, международными организациями и иностранными юридическими лицами, заключать договоры (соглашения);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меморандумы (соглашения) с руководителями центральных и местных исполнительных органов в регулируемых сферах;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 и обязанности, установленные законами Республики Казахстан;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51"/>
    <w:bookmarkStart w:name="z3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петиции физических лиц в пределах своей компетенции в порядке и сроки, установленные Административным процедурно-процессуальным кодексом Республики Казахстан;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ведомственный учет количества проверок проверяемых субъектов, а также выявленных нарушений в соответствии с проверочными листами и принятых к ним мер административного воздействия;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актами, актами Президента Республики Казахстан и Правительства Республики Казахстан.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постановлением Правительства РК от 30.12.2024 </w:t>
      </w:r>
      <w:r>
        <w:rPr>
          <w:rFonts w:ascii="Times New Roman"/>
          <w:b w:val="false"/>
          <w:i w:val="false"/>
          <w:color w:val="000000"/>
          <w:sz w:val="28"/>
        </w:rPr>
        <w:t>№ 1141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5"/>
    <w:bookmarkStart w:name="z3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стратегические, регулятивные, реализационные, контрольные и надзорные функции в пределах своей компетенции;</w:t>
      </w:r>
    </w:p>
    <w:bookmarkEnd w:id="56"/>
    <w:bookmarkStart w:name="z3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формирует государственную политику в области охраны и использования водного фонда в соответствии с законодательством Республики Казахстан;</w:t>
      </w:r>
    </w:p>
    <w:bookmarkEnd w:id="57"/>
    <w:bookmarkStart w:name="z3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функциональный анализ деятельности в соответствии с методикой по проведению отраслевых (ведомственных) функциональных обзоров деятельности государственных органов, утверждаемой уполномоченным органом в сфере развития системы государственного управления;</w:t>
      </w:r>
    </w:p>
    <w:bookmarkEnd w:id="58"/>
    <w:bookmarkStart w:name="z3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жалобы на акт о результатах проверки уполномоченного органа в области охраны и использования водного фонда в пределах обжалуемых вопросов;</w:t>
      </w:r>
    </w:p>
    <w:bookmarkEnd w:id="59"/>
    <w:bookmarkStart w:name="z3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анализ и выявление системных проблем, поднимаемых заявителями;</w:t>
      </w:r>
    </w:p>
    <w:bookmarkEnd w:id="60"/>
    <w:bookmarkStart w:name="z3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утверждает нормативные правовые акты в области охраны и использования водного фонда в соответствии с основными целями и задачами </w:t>
      </w:r>
      <w:r>
        <w:rPr>
          <w:rFonts w:ascii="Times New Roman"/>
          <w:b w:val="false"/>
          <w:i w:val="false"/>
          <w:color w:val="000000"/>
          <w:sz w:val="28"/>
        </w:rPr>
        <w:t>Водного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Казахстан;</w:t>
      </w:r>
    </w:p>
    <w:bookmarkEnd w:id="61"/>
    <w:bookmarkStart w:name="z3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исполняет нормативные правовые акты, стратегические и программные документы, достигает целей и задач в регулируемой сфере;</w:t>
      </w:r>
    </w:p>
    <w:bookmarkEnd w:id="62"/>
    <w:bookmarkStart w:name="z3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размещает для публичного обсуждения на интернет-портале открытых нормативных правовых актов разработанные проекты подзаконных нормативных правовых актов вместе с пояснительными записками и сравнительными таблицами к ним (в случаях внесения изменений и (или) дополнений в подзаконные нормативные правовые акты) и направляет на согласование в заинтересованные государственные органы;</w:t>
      </w:r>
    </w:p>
    <w:bookmarkEnd w:id="63"/>
    <w:bookmarkStart w:name="z3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образует и уведомляет общественные советы о размещении на интернет-портале открытых нормативных правовых актов консультативного документа или соответствующего проекта нормативного правового акта, касающегося прав, свобод и обязанностей граждан, для его публичного обсуждения;</w:t>
      </w:r>
    </w:p>
    <w:bookmarkEnd w:id="64"/>
    <w:bookmarkStart w:name="z3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рассматривает рекомендации общественных советов, принимает предусмотренные законодательством Республики Казахстан решения и дает мотивированные ответы;</w:t>
      </w:r>
    </w:p>
    <w:bookmarkEnd w:id="65"/>
    <w:bookmarkStart w:name="z3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организационное обеспечение деятельности общественного совета;</w:t>
      </w:r>
    </w:p>
    <w:bookmarkEnd w:id="66"/>
    <w:bookmarkStart w:name="z3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согласовывает сроки проведения общественных слушаний общественным советом, образуемым Министерством;</w:t>
      </w:r>
    </w:p>
    <w:bookmarkEnd w:id="67"/>
    <w:bookmarkStart w:name="z3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отчет общественному совету о результатах работы Министерства, направленной на защиту общественных интересов;</w:t>
      </w:r>
    </w:p>
    <w:bookmarkEnd w:id="68"/>
    <w:bookmarkStart w:name="z3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рассмотрение проектов документов по стандартизации и национального плана стандартизации в пределах компетенции, а также подготовку и внесение предложений о разработке, внесении изменений, пересмотре и об отмене национальных, межгосударственных стандартов, национальных классификаторов технико-экономической информации, рекомендаций по стандартизации в уполномоченный орган в сфере стандартизации в порядке, установленном законодательством Республики Казахстан;</w:t>
      </w:r>
    </w:p>
    <w:bookmarkEnd w:id="69"/>
    <w:bookmarkStart w:name="z3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в пределах своей компетенции соблюдение законов и иных нормативных правовых актов Республики Казахстан в области обороны, национальной безопасности, защиты государственных секретов, гражданской защиты, мобилизационной подготовки и мобилизации;</w:t>
      </w:r>
    </w:p>
    <w:bookmarkEnd w:id="70"/>
    <w:bookmarkStart w:name="z63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несет ответственность за мобилизационную подготовку и мобилизацию в соответствующей сфере государственного управления, а также создает работникам мобилизационных органов необходимые условия для выполнения ими возложенных на них обязанностей;</w:t>
      </w:r>
    </w:p>
    <w:bookmarkEnd w:id="71"/>
    <w:bookmarkStart w:name="z63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 вносит предложения в уполномоченный орган в области мобилизационной подготовки по объемам финансирования мероприятий по мобилизационной подготовке и мобилизации;</w:t>
      </w:r>
    </w:p>
    <w:bookmarkEnd w:id="72"/>
    <w:bookmarkStart w:name="z62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16-2) планирует, организует и руководит мобилизационной подготовкой организаций в регулируемой сфере, проводит оценку мобилизационной готовности организаций, имеющих мобилизационные заказы, в порядке, установленном в правилах мобилизационной подготовки и мобилизации в Республике Казахстан;</w:t>
      </w:r>
    </w:p>
    <w:bookmarkEnd w:id="73"/>
    <w:bookmarkStart w:name="z62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16-3) заключает договоры с организациями на выполнение мобилизационных заказов, вносит предложения в уполномоченный орган в области мобилизационной подготовки о снятии и передаче установленных мобилизационных заказов при банкротстве, реорганизации, ликвидации, изменении профиля работы организаций, имеющих мобилизационные заказы;</w:t>
      </w:r>
    </w:p>
    <w:bookmarkEnd w:id="74"/>
    <w:bookmarkStart w:name="z62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16-4) проводит во взаимодействии с местными исполнительными органами Республики Казахстан мероприятия по подготовке к выполнению мобилизационного плана;</w:t>
      </w:r>
    </w:p>
    <w:bookmarkEnd w:id="75"/>
    <w:bookmarkStart w:name="z62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16-5) предоставляет в уполномоченный орган в области мобилизационной подготовки информацию о производственных, финансовых, складских возможностях организаций для установления мобилизационных заказов;</w:t>
      </w:r>
    </w:p>
    <w:bookmarkEnd w:id="76"/>
    <w:bookmarkStart w:name="z62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16-6) организует и проводит работу по бронированию военнообязанных;</w:t>
      </w:r>
    </w:p>
    <w:bookmarkEnd w:id="77"/>
    <w:bookmarkStart w:name="z62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16-7) при объявлении мобилизации организует и обеспечивает во взаимодействии с местными исполнительными органами Республики Казахстан проведение комплекса мероприятий по переводу организаций на режим военного положения;</w:t>
      </w:r>
    </w:p>
    <w:bookmarkEnd w:id="78"/>
    <w:bookmarkStart w:name="z62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16-8) разрабатывает и (или) утверждает нормативные правовые акты в области мобилизационной подготовки и мобилизации в регулируемой сфере;</w:t>
      </w:r>
    </w:p>
    <w:bookmarkEnd w:id="79"/>
    <w:bookmarkStart w:name="z62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16-9) разрабатывает, согласовывает с уполномоченным органом в области мобилизационной подготовки и утверждает мобилизационный план;</w:t>
      </w:r>
    </w:p>
    <w:bookmarkEnd w:id="80"/>
    <w:bookmarkStart w:name="z62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16-10) вносит в уполномоченный орган в области мобилизационной подготовки предложения по совершенствованию мобилизационной подготовки и мобилизации;</w:t>
      </w:r>
    </w:p>
    <w:bookmarkEnd w:id="81"/>
    <w:bookmarkStart w:name="z62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16-11) участвует в проведении военно-экономических и командно-штабных учений;</w:t>
      </w:r>
    </w:p>
    <w:bookmarkEnd w:id="82"/>
    <w:bookmarkStart w:name="z63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16-12) организует и обеспечивает деятельность специальных формирований в регулируемой сфере для выполнения задач в интересах Вооруженных Сил, других войск и воинских формирований, специальных государственных органов, а также для обеспечения бесперебойной работы экономики и жизнедеятельности населения Республики Казахстан в период мобилизации, военного положения и в военное время;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дополнить подпунктами 16-13), 16-14), 16-15) в соответствии с постановлением Правительства РК от 23.02.2026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16-16) разрабатывает и утверждает план гражданской обороны Министерства;</w:t>
      </w:r>
    </w:p>
    <w:bookmarkEnd w:id="84"/>
    <w:bookmarkStart w:name="z63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16-17) разрабатывает, утверждает и (или) согласовывает нормативы, нормативные технические документы и правила, ведет государственный отраслевой учет чрезвычайных ситуаций природного и техногенного характера и представляет эти данные в уполномоченный орган в сфере гражданской защиты;</w:t>
      </w:r>
    </w:p>
    <w:bookmarkEnd w:id="85"/>
    <w:bookmarkStart w:name="z63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16-18) организует научные исследования, пропаганду знаний, обучение населения и специалистов в сфере гражданской защиты;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16-19) действует до 01.01.2027 в соответствии с постановлением Правительства РК от 23.02.2026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16-19) готовит предложения по перечню организаций для хранения материальных ценностей государственного резерва;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16-20) действует до 01.01.2027 в соответствии с постановлением Правительства РК от 23.02.2026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16-20) направляет предложения по перемещению материальных ценностей мобилизационного резерва в уполномоченный орган в области мобилизационной подготовки;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16-21) действует до 01.01.2027 в соответствии с постановлением Правительства РК от 23.02.2026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16-21) оказывает организационную помощь уполномоченному органу в области государственного материального резерва при формировании и хранении материальных ценностей государственного резерва; действуют до 1 января 2027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16-22) предусматривается в редакции постановления Правительства РК от 23.02.2026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16-22) по согласованию с уполномоченным органом в области государственного материального резерва вносит предложения в Правительство Республики Казахстан о заимствовании и разбронировании материальных ценностей государственного резерва;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дополнить подпунктом 16-23) в соответствии с постановлением Правительства РК от 23.02.2026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16-24) вносит предложения в Правительство Республики Казахстан по объему и структуре расходов по формированию и хранению материальных ценностей мобилизационного резерва;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дополнить подпунктами 16-25), 16-26), 16-27), 16-28), 16-29), 16-30) в соответствии с постановлением Правительства РК от 23.02.2026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16-31) проводит мероприятия по предупреждению пожаров в подведомственных организациях;</w:t>
      </w:r>
    </w:p>
    <w:bookmarkEnd w:id="88"/>
    <w:bookmarkStart w:name="z64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16-32) осуществляет руководство отраслевыми подсистемами гражданской защиты;</w:t>
      </w:r>
    </w:p>
    <w:bookmarkEnd w:id="89"/>
    <w:bookmarkStart w:name="z64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16-33) создает запасы имущества гражданской обороны в подведомственных организациях и осуществляет внутренний контроль за их хранением, обновлением и поддержанием в готовности к применению;</w:t>
      </w:r>
    </w:p>
    <w:bookmarkEnd w:id="90"/>
    <w:bookmarkStart w:name="z64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16-34) разрабатывает и утверждает планы действий по ликвидации чрезвычайных ситуаций глобального и регионального масштабов по согласованию с уполномоченным органом в сфере гражданской защиты;</w:t>
      </w:r>
    </w:p>
    <w:bookmarkEnd w:id="91"/>
    <w:bookmarkStart w:name="z64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16-35) обеспечивает создание запасных (городских) и вспомогательных пунктов управления;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дополнить подпунктом 16-36) в соответствии с постановлением Правительства РК от 23.02.2026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в пределах своей компетенции осуществление мероприятий гражданской защиты;</w:t>
      </w:r>
    </w:p>
    <w:bookmarkEnd w:id="93"/>
    <w:bookmarkStart w:name="z4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принимает оперативные меры по предупреждению возникновения и ликвидации чрезвычайных ситуаций, снижению размеров ущерба и потерь в случае их возникновения, а также повышению устойчивости и безопасности функционирования объектов в чрезвычайных ситуациях;</w:t>
      </w:r>
    </w:p>
    <w:bookmarkEnd w:id="94"/>
    <w:bookmarkStart w:name="z4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руководство деятельностью подведомственных организаций по планированию и проведению мероприятий по обеспечению национальной безопасности;</w:t>
      </w:r>
    </w:p>
    <w:bookmarkEnd w:id="95"/>
    <w:bookmarkStart w:name="z4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разрабатывает и утверждает инструкции по организации антитеррористической защиты объектов, уязвимых в террористическом отношении;</w:t>
      </w:r>
    </w:p>
    <w:bookmarkEnd w:id="96"/>
    <w:bookmarkStart w:name="z4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 научно-техническую и кадровую политику в регулируемой сфере;</w:t>
      </w:r>
    </w:p>
    <w:bookmarkEnd w:id="97"/>
    <w:bookmarkStart w:name="z4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вносит предложения в уполномоченный орган в области признания профессиональных квалификаций по внесению изменений и дополнений в реестр профессий;</w:t>
      </w:r>
    </w:p>
    <w:bookmarkEnd w:id="98"/>
    <w:bookmarkStart w:name="z4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предложения по разработке и (или) актуализации профессиональных стандартов и направляет их в уполномоченный орган в области признания профессиональных квалификаций;</w:t>
      </w:r>
    </w:p>
    <w:bookmarkEnd w:id="99"/>
    <w:bookmarkStart w:name="z4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формирует потребность рынка труда в признании профессиональных квалификаций с учетом актуальности профессий в текущем и будущем периодах по согласованию с местными исполнительными органами областей, городов республиканского значения и столицы;</w:t>
      </w:r>
    </w:p>
    <w:bookmarkEnd w:id="100"/>
    <w:bookmarkStart w:name="z4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вносит предложения в уполномоченный орган в области признания профессиональных квалификаций по условиям признания профессиональных квалификаций;</w:t>
      </w:r>
    </w:p>
    <w:bookmarkEnd w:id="101"/>
    <w:bookmarkStart w:name="z4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и (или) актуализирует профессиональные стандарты, отраслевые рамки квалификаций в порядке, определенном уполномоченным органом в области признания профессиональных квалификаций;</w:t>
      </w:r>
    </w:p>
    <w:bookmarkEnd w:id="102"/>
    <w:bookmarkStart w:name="z4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утверждает профессиональные стандарты по согласованию с отраслевым советом по профессиональным квалификациям и уполномоченным органом в области признания профессиональных квалификаций;</w:t>
      </w:r>
    </w:p>
    <w:bookmarkEnd w:id="103"/>
    <w:bookmarkStart w:name="z4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разрабатывает и утверждает положение об отраслевых советах по профессиональным квалификациям;</w:t>
      </w:r>
    </w:p>
    <w:bookmarkEnd w:id="104"/>
    <w:bookmarkStart w:name="z4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создает научно-технический совет и утверждает его положение;</w:t>
      </w:r>
    </w:p>
    <w:bookmarkEnd w:id="105"/>
    <w:bookmarkStart w:name="z4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создает отраслевой совет по профессиональным квалификациям;</w:t>
      </w:r>
    </w:p>
    <w:bookmarkEnd w:id="106"/>
    <w:bookmarkStart w:name="z4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разрабатывает и утверждает подзаконные нормативные правовые акты, определяющие порядок оказания государственных услуг в регулируемой сфере;</w:t>
      </w:r>
    </w:p>
    <w:bookmarkEnd w:id="107"/>
    <w:bookmarkStart w:name="z4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обеспечивает повышение качества и доступности государственных услуг, проведение внутреннего контроля за их качеством в соответствии с законодательством Республики Казахстан;</w:t>
      </w:r>
    </w:p>
    <w:bookmarkEnd w:id="108"/>
    <w:bookmarkStart w:name="z4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разработку, утверждение, отмену, приостановление технических регламентов, а также внесение изменений и (или) дополнений в технические регламенты по вопросам, входящим в компетенцию Министерства, по согласованию с уполномоченным органом в области технического регулирования;</w:t>
      </w:r>
    </w:p>
    <w:bookmarkEnd w:id="109"/>
    <w:bookmarkStart w:name="z4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подготовку и внесение в уполномоченный орган в области технического регулирования в порядке, установленном законодательством Республики Казахстан, предложений по разработке технических регламентов или изменений и (или) дополнений в технические регламенты;</w:t>
      </w:r>
    </w:p>
    <w:bookmarkEnd w:id="110"/>
    <w:bookmarkStart w:name="z4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создает экспертные советы по вопросам частного предпринимательства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утверждает их состав;</w:t>
      </w:r>
    </w:p>
    <w:bookmarkEnd w:id="111"/>
    <w:bookmarkStart w:name="z4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 случае применения нормативных технических документов для реализации требований технических регламентов вносит предложения по их разработке в качестве национальных стандартов в порядке, установленном законодательством Республики Казахстан в сфере стандартизации;</w:t>
      </w:r>
    </w:p>
    <w:bookmarkEnd w:id="112"/>
    <w:bookmarkStart w:name="z4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разрабатывает, согласовывает с уполномоченным органом в сфере разрешений и уведомлений и уполномоченным органом в сфере информатизации нормативные правовые акты об утверждении квалификационных требований и перечень документов, подтверждающих соответствие им в регулируемой сфере, а также утверждает их;</w:t>
      </w:r>
    </w:p>
    <w:bookmarkEnd w:id="113"/>
    <w:bookmarkStart w:name="z4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утверждает совместно с уполномоченным органом по предпринимательству критерии оценки степени риска и проверочные листы, применяемые для проведения профилактического контроля с посещением субъекта (объекта) контроля и надзора и проверок на соответствие требованиям;</w:t>
      </w:r>
    </w:p>
    <w:bookmarkEnd w:id="114"/>
    <w:bookmarkStart w:name="z4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утверждает полугодовые графики проведения проверок;</w:t>
      </w:r>
    </w:p>
    <w:bookmarkEnd w:id="115"/>
    <w:bookmarkStart w:name="z4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мониторинг эффективности государственного контроля и надзора в регулируемой сфере;</w:t>
      </w:r>
    </w:p>
    <w:bookmarkEnd w:id="116"/>
    <w:bookmarkStart w:name="z4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утверждает по согласованию с центральным уполномоченным органом по бюджетному планированию:</w:t>
      </w:r>
    </w:p>
    <w:bookmarkEnd w:id="117"/>
    <w:bookmarkStart w:name="z4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натуральные нормы на проведение мониторинга и оценки мелиоративного состояния орошаемых земель;</w:t>
      </w:r>
    </w:p>
    <w:bookmarkEnd w:id="118"/>
    <w:bookmarkStart w:name="z4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натуральные нормы расходов материалов для эксплуатационных затрат при выполнении работ по оценке мелиоративного состояния орошаемых земель;</w:t>
      </w:r>
    </w:p>
    <w:bookmarkEnd w:id="119"/>
    <w:bookmarkStart w:name="z4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натуральные нормы положенности химических реактивов, лабораторной посуды и полевого снаряжения при проведении мониторинга и оценки мелиоративного состояния орошаемых земель;</w:t>
      </w:r>
    </w:p>
    <w:bookmarkEnd w:id="120"/>
    <w:bookmarkStart w:name="z4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подготавливает отчет о реализации плана развития, направляет его в центральный уполномоченный орган по государственному планированию для консолидации;</w:t>
      </w:r>
    </w:p>
    <w:bookmarkEnd w:id="121"/>
    <w:bookmarkStart w:name="z4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вносит предложения уполномоченному органу по государственному имуществу по определению предмета и цели деятельности республиканского государственного предприятия, а также вида республиканского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122"/>
    <w:bookmarkStart w:name="z4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осуществляет по решению Правительства Республики Казахстан права владения и пользования государственным пакетом акций (долями участия в уставном капитале), а также функции уполномоченного органа по руководству соответствующей отраслью (сферой) государственного управления в отношении республиканских юридических лиц;</w:t>
      </w:r>
    </w:p>
    <w:bookmarkEnd w:id="123"/>
    <w:bookmarkStart w:name="z4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принимает решение о присвоении наименований, переименовании, уточнении и изменении транскрипции их наименований и присвоении собственных имен лиц государственным юридическим лицам, юридическим лицам с участием государства в регулируемой сфере;</w:t>
      </w:r>
    </w:p>
    <w:bookmarkEnd w:id="124"/>
    <w:bookmarkStart w:name="z4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разрабатывает, утверждает и переутверждает бюджетные программы Министерства по согласованию с центральными уполномоченными органами по государственному планированию и бюджетному планированию;</w:t>
      </w:r>
    </w:p>
    <w:bookmarkEnd w:id="125"/>
    <w:bookmarkStart w:name="z4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разрабатывает и утверждает правила установления стоимости исследований, консалтинговых услуг по согласованию с центральным уполномоченным органом по бюджетному планированию;</w:t>
      </w:r>
    </w:p>
    <w:bookmarkEnd w:id="126"/>
    <w:bookmarkStart w:name="z4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разрабатывает и утверждает правила установления стоимости государственного задания по согласованию с центральным уполномоченным органом по бюджетному планированию;</w:t>
      </w:r>
    </w:p>
    <w:bookmarkEnd w:id="127"/>
    <w:bookmarkStart w:name="z4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определяет особый режим эксплуатации подпорного гидротехнического сооружения (сроки, условия проведения обследования гидротехнического сооружения или ремонтных работ на нем, взаиморасчеты) применительно к конкретному гидротехническому сооружению;</w:t>
      </w:r>
    </w:p>
    <w:bookmarkEnd w:id="128"/>
    <w:bookmarkStart w:name="z4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издает в необходимых случаях по согласованию с центральным уполномоченным органом по исполнению бюджета указания о порядке применения общих положений по бухгалтерскому учету в государственных учреждениях своей системы с учетом специфики их деятельности и соблюдением установленного порядка ведения бухгалтерского учета в государственных учреждениях;</w:t>
      </w:r>
    </w:p>
    <w:bookmarkEnd w:id="129"/>
    <w:bookmarkStart w:name="z4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осуществляет бюджетный мониторинг и представление отчета о его результатах в уполномоченный орган по исполнению бюджета;</w:t>
      </w:r>
    </w:p>
    <w:bookmarkEnd w:id="130"/>
    <w:bookmarkStart w:name="z4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осуществляет реализацию государственной политики по управлению государственным имуществом в соответствующей отрасли, в пределах своей компетенции разрабатывает, утверждает нормативные правовые акты в сфере управления государственным имуществом в курируемых отраслях;</w:t>
      </w:r>
    </w:p>
    <w:bookmarkEnd w:id="131"/>
    <w:bookmarkStart w:name="z4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разрабатывает и утверждает правила пользования имуществом общего пользования по согласованию с центральным уполномоченным органом по государственному планированию и местными представительными или исполнительными органами соответствующих административно-территориальных единиц в соответствии с законами Республики Казахстан об отдельных видах имущества общего пользования;</w:t>
      </w:r>
    </w:p>
    <w:bookmarkEnd w:id="132"/>
    <w:bookmarkStart w:name="z4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республиканских государственных предприятий и отчеты по их исполнению;</w:t>
      </w:r>
    </w:p>
    <w:bookmarkEnd w:id="133"/>
    <w:bookmarkStart w:name="z4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контроль и анализ выполнения планов развития республиканских государственных предприятий, контролируемых государством акционерных обществ и товариществ с ограниченной ответственностью, в отношении которых Министерство является органом управления;</w:t>
      </w:r>
    </w:p>
    <w:bookmarkEnd w:id="134"/>
    <w:bookmarkStart w:name="z4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управление республиканскими государственными предприятиями и республиканскими государственными учреждениями в регулируемой сфере;</w:t>
      </w:r>
    </w:p>
    <w:bookmarkEnd w:id="135"/>
    <w:bookmarkStart w:name="z4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утверждает устав (положение) республиканских государственных учреждений в регулируемой сфере, вносит в него изменения и дополнения;</w:t>
      </w:r>
    </w:p>
    <w:bookmarkEnd w:id="136"/>
    <w:bookmarkStart w:name="z4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утверждает годовую финансовую отчетность республиканского юридического лица в регулируемой сфере;</w:t>
      </w:r>
    </w:p>
    <w:bookmarkEnd w:id="137"/>
    <w:bookmarkStart w:name="z4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дает согласие на создание республиканскими государственными учреждениями в регулируемой сфере филиалов и представительств;</w:t>
      </w:r>
    </w:p>
    <w:bookmarkEnd w:id="138"/>
    <w:bookmarkStart w:name="z4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разрабатывает и утверждает отраслевые нормативы численности работников, обеспечивающих техническое обслуживание и функционирование государственных органов в курируемых отраслях, в порядке, установленном уполномоченным государственным органом по труду;</w:t>
      </w:r>
    </w:p>
    <w:bookmarkEnd w:id="139"/>
    <w:bookmarkStart w:name="z4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разрабатывает и утверждает реестры должностей гражданских служащих соответствующих сфер деятельности по согласованию с уполномоченным государственным органом по труду;</w:t>
      </w:r>
    </w:p>
    <w:bookmarkEnd w:id="140"/>
    <w:bookmarkStart w:name="z4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проводит координацию деятельности центральных и местных исполнительных органов по реализации государственной политики в регулируемых сферах;</w:t>
      </w:r>
    </w:p>
    <w:bookmarkEnd w:id="141"/>
    <w:bookmarkStart w:name="z4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обеспечивает выполнение обязательств и осуществление прав Республики Казахстан, вытекающих из международных договоров, а также наблюдает за выполнением другими участниками международных договоров их обязательств;</w:t>
      </w:r>
    </w:p>
    <w:bookmarkEnd w:id="142"/>
    <w:bookmarkStart w:name="z4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осуществляет реализацию международных договоров Республики Казахстан в регулируемой сфере;</w:t>
      </w:r>
    </w:p>
    <w:bookmarkEnd w:id="143"/>
    <w:bookmarkStart w:name="z4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утверждает правила разработки генерального плана интегрированного управления водными ресурсами и бассейнового плана охраны и использования водных ресурсов;</w:t>
      </w:r>
    </w:p>
    <w:bookmarkEnd w:id="144"/>
    <w:bookmarkStart w:name="z4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разрабатывает перечень водных объектов особого государственного значения и режимы хозяйственной деятельности на них;</w:t>
      </w:r>
    </w:p>
    <w:bookmarkEnd w:id="145"/>
    <w:bookmarkStart w:name="z4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организует и проводит поисково-оценочные работы на подземные воды;</w:t>
      </w:r>
    </w:p>
    <w:bookmarkEnd w:id="146"/>
    <w:bookmarkStart w:name="z4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организует проведение работ по обследованию, ликвидации и консервации бесхозяйных самоизливающихся и аварийных гидрогеологических скважин;</w:t>
      </w:r>
    </w:p>
    <w:bookmarkEnd w:id="147"/>
    <w:bookmarkStart w:name="z4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утверждает правила оказания подведомственной организацией платных видов услуг при проведении мониторинга и оценки мелиоративного состояния орошаемых земель;</w:t>
      </w:r>
    </w:p>
    <w:bookmarkEnd w:id="148"/>
    <w:bookmarkStart w:name="z4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утверждает тарифы на оказываемые подведомственной организацией платные виды услуг при проведении мониторинга и оценки мелиоративного состояния орошаемых земель;</w:t>
      </w:r>
    </w:p>
    <w:bookmarkEnd w:id="149"/>
    <w:bookmarkStart w:name="z4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осуществляет контроль и регулирование деятельности субъектов естественных монополий и субъектов общественно значимых рынков в сфере водоснабжения и (или) водоотведения в части услуг по подаче воды по каналам, подаче воды для орошения и регулированию поверхностного стока при помощи подпорных гидротехнических сооружений в соответствии с Предпринимательским кодексом Республики Казахстан и законодательством Республики Казахстан о естественных монополиях;</w:t>
      </w:r>
    </w:p>
    <w:bookmarkEnd w:id="150"/>
    <w:bookmarkStart w:name="z4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координирует осуществление государственного контроля и надзора в области охраны и использования водного фонда;</w:t>
      </w:r>
    </w:p>
    <w:bookmarkEnd w:id="151"/>
    <w:bookmarkStart w:name="z4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рассматривает и участвует в рассмотрении дел об административных правонарушениях в области охраны и использования водного фонда в соответствии с законодательством Республики Казахстан об административных правонарушениях;</w:t>
      </w:r>
    </w:p>
    <w:bookmarkEnd w:id="152"/>
    <w:bookmarkStart w:name="z4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определяет перечень требований, нарушение которых влечет применение мер оперативного реагирования, а также определяет в отношении конкретных нарушений требований конкретный вид меры оперативного реагирования, условия ее применения и срок действия данной меры (при необходимости);</w:t>
      </w:r>
    </w:p>
    <w:bookmarkEnd w:id="153"/>
    <w:bookmarkStart w:name="z4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утверждает методику определения объемов экологического стока;</w:t>
      </w:r>
    </w:p>
    <w:bookmarkEnd w:id="154"/>
    <w:bookmarkStart w:name="z4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утверждает правила сокращения разрешенных объемов водопользования при невыполнении водопользователями плана мероприятий по сокращению потерь воды и внедрению наилучших имеющихся технологий;</w:t>
      </w:r>
    </w:p>
    <w:bookmarkEnd w:id="155"/>
    <w:bookmarkStart w:name="z4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утверждает правила проведения обследования технического состояния водохозяйственных и гидротехнических сооружений;</w:t>
      </w:r>
    </w:p>
    <w:bookmarkEnd w:id="156"/>
    <w:bookmarkStart w:name="z4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утверждает форму заявления на получение разрешения на специальное водопользование и форму разрешения на специальное водопользование;</w:t>
      </w:r>
    </w:p>
    <w:bookmarkEnd w:id="157"/>
    <w:bookmarkStart w:name="z4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утверждает правила пользования поливной водой;</w:t>
      </w:r>
    </w:p>
    <w:bookmarkEnd w:id="158"/>
    <w:bookmarkStart w:name="z4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утверждает правила проведения поиска и оценки подземных вод;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утверждает единую систему классификации качества воды на поверхностных водных объектах и (или) их участках по согласованию с уполномоченным органом в области охраны окружающей среды и государственным органом в сфере санитарно-эпидемиологического благополучия населения;</w:t>
      </w:r>
    </w:p>
    <w:bookmarkStart w:name="z61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81-1) утверждает объем природоохранного и (или) санитарно-эпидемиологического попуска в установленном законодательством Республики Казахстан порядке;</w:t>
      </w:r>
    </w:p>
    <w:bookmarkEnd w:id="160"/>
    <w:bookmarkStart w:name="z4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утверждает порядок разработки и согласования проекта забора подземных вод и программы мониторинга подземных вод по согласованию с уполномоченным органом по изучению недр;</w:t>
      </w:r>
    </w:p>
    <w:bookmarkEnd w:id="161"/>
    <w:bookmarkStart w:name="z4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утверждает форму акта о результатах проверки и предписание об устранении выявленных нарушений;</w:t>
      </w:r>
    </w:p>
    <w:bookmarkEnd w:id="162"/>
    <w:bookmarkStart w:name="z4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утверждает форму акта о результатах проверки;</w:t>
      </w:r>
    </w:p>
    <w:bookmarkEnd w:id="163"/>
    <w:bookmarkStart w:name="z4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определяет порядок отнесения категорий государственных служащих структурных подразделений государственного контроля уполномоченного органа в области охраны и использования водного фонда к должностным лицам, осуществляющим государственный контроль и надзор в области охраны и использования водного фонда;</w:t>
      </w:r>
    </w:p>
    <w:bookmarkEnd w:id="164"/>
    <w:bookmarkStart w:name="z4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утверждает форму постановления о применении мер оперативного реагирования;</w:t>
      </w:r>
    </w:p>
    <w:bookmarkEnd w:id="165"/>
    <w:bookmarkStart w:name="z4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утверждает регламент о безопасности гидротехнических сооружений;</w:t>
      </w:r>
    </w:p>
    <w:bookmarkEnd w:id="166"/>
    <w:bookmarkStart w:name="z4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утверждает порядок разработки правил эксплуатации гидротехнического сооружения;</w:t>
      </w:r>
    </w:p>
    <w:bookmarkEnd w:id="167"/>
    <w:bookmarkStart w:name="z4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утверждает типовые правила эксплуатации ирригационных и коллекторно-дренажных систем;</w:t>
      </w:r>
    </w:p>
    <w:bookmarkEnd w:id="168"/>
    <w:bookmarkStart w:name="z4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утверждает форму планов водопользования;</w:t>
      </w:r>
    </w:p>
    <w:bookmarkEnd w:id="169"/>
    <w:bookmarkStart w:name="z4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утверждает типовые правила использования водных ресурсов водохранилищ и правила технической эксплуатации и благоустройства водохранилищ;</w:t>
      </w:r>
    </w:p>
    <w:bookmarkEnd w:id="170"/>
    <w:bookmarkStart w:name="z4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утверждает правила предоставления в имущественный наем (аренду) или доверительное управление водохозяйственных сооружений, находящихся в государственной собственности;</w:t>
      </w:r>
    </w:p>
    <w:bookmarkEnd w:id="171"/>
    <w:bookmarkStart w:name="z4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разрабатывает и утверждает типовые правила общего водопользования;</w:t>
      </w:r>
    </w:p>
    <w:bookmarkEnd w:id="172"/>
    <w:bookmarkStart w:name="z4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разрабатывает и утверждает правила первичного учета вод;</w:t>
      </w:r>
    </w:p>
    <w:bookmarkEnd w:id="173"/>
    <w:bookmarkStart w:name="z4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утверждает методику расчета удельных норм водопотребления и водоотведения;</w:t>
      </w:r>
    </w:p>
    <w:bookmarkEnd w:id="174"/>
    <w:bookmarkStart w:name="z4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утверждает укрупненные нормы водопотребления и водоотведения;</w:t>
      </w:r>
    </w:p>
    <w:bookmarkEnd w:id="175"/>
    <w:bookmarkStart w:name="z4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разрабатывает и утверждает правила установления границ водоохранных зон и полос;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98) пункта 15 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01.01.2027 в соответствии с постановлением Правительства РК от 13.08.2025 </w:t>
      </w:r>
      <w:r>
        <w:rPr>
          <w:rFonts w:ascii="Times New Roman"/>
          <w:b w:val="false"/>
          <w:i w:val="false"/>
          <w:color w:val="ff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утверждает требования, предъявляемые к организациям, аттестуемым на право проведения работ в области безопасности гидротехнических сооружений;</w:t>
      </w:r>
    </w:p>
    <w:bookmarkEnd w:id="177"/>
    <w:bookmarkStart w:name="z4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осуществляет нормирование в области охраны и использования водного фонда;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утверждает методику расчета ставок платы за пользование водными ресурсами поверхностных водных объектов, установленной налоговым законодательством Республики Казахстан;</w:t>
      </w:r>
    </w:p>
    <w:bookmarkStart w:name="z61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101-1) утверждает совместно с уполномоченным органом в сфере обеспечения поступлений налогов и других обязательных платежей в бюджет правил взаимодействия;</w:t>
      </w:r>
    </w:p>
    <w:bookmarkEnd w:id="179"/>
    <w:bookmarkStart w:name="z4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утверждает правила проведения паспортизации водохозяйственных и гидротехнических сооружений, а также форму паспорта водохозяйственных и гидротехнических сооружений;</w:t>
      </w:r>
    </w:p>
    <w:bookmarkEnd w:id="180"/>
    <w:bookmarkStart w:name="z4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утверждает правила согласования размещения, проектирования и строительства, реконструкции сооружений и других объектов, влияющих на состояние водных объектов, а также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полосах;</w:t>
      </w:r>
    </w:p>
    <w:bookmarkEnd w:id="181"/>
    <w:bookmarkStart w:name="z4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вносит в Правительство Республики Казахстан предложение по определению перечня водохозяйственных сооружений, находящихся в республиканской собственности;</w:t>
      </w:r>
    </w:p>
    <w:bookmarkEnd w:id="182"/>
    <w:bookmarkStart w:name="z4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утверждает правила проведения многофакторного обследования гидротехнических сооружений и форму декларации безопасности гидротехнических сооружений;</w:t>
      </w:r>
    </w:p>
    <w:bookmarkEnd w:id="183"/>
    <w:bookmarkStart w:name="z4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утверждает правила ведения государственного мониторинга водных объектов и водных ресурсов;</w:t>
      </w:r>
    </w:p>
    <w:bookmarkEnd w:id="184"/>
    <w:bookmarkStart w:name="z4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утверждает правила ведения государственного водного кадастра;</w:t>
      </w:r>
    </w:p>
    <w:bookmarkEnd w:id="185"/>
    <w:bookmarkStart w:name="z4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осуществляет государственный контроль и надзор в области охраны и использования водного фонда;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109) пункта 15 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01.01.2027 в соответствии с постановлением Правительства РК от 13.08.2025 </w:t>
      </w:r>
      <w:r>
        <w:rPr>
          <w:rFonts w:ascii="Times New Roman"/>
          <w:b w:val="false"/>
          <w:i w:val="false"/>
          <w:color w:val="ff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согласовывает водоохранные мероприятия, проводимые физическими и юридическими лицами, направленные на предотвращение истощения водных объектов;</w:t>
      </w:r>
    </w:p>
    <w:bookmarkEnd w:id="187"/>
    <w:bookmarkStart w:name="z4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организует разработку, создание, развитие, сопровождение, организацию бесперебойного функционирования национальной информационной системы водных ресурсов и ее интеграцию с иными объектами информатизации;</w:t>
      </w:r>
    </w:p>
    <w:bookmarkEnd w:id="188"/>
    <w:bookmarkStart w:name="z4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112) осуществляет выдачу, продление, переоформление, приостановление и прекращение действия разрешения на специальное водопользование в порядке, установленном водным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89"/>
    <w:bookmarkStart w:name="z4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обеспечивает доступ заинтересованных физических и юридических лиц к общедоступной информации, содержащейся в национальной информационной системе водных ресурсов и государственном водном кадастре;</w:t>
      </w:r>
    </w:p>
    <w:bookmarkEnd w:id="190"/>
    <w:bookmarkStart w:name="z5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организует разработку и реализацию инвестиционных проектов в области охраны и использования водного фонда, развития водного хозяйства;</w:t>
      </w:r>
    </w:p>
    <w:bookmarkEnd w:id="191"/>
    <w:bookmarkStart w:name="z5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дает заключение о целесообразности или нецелесообразности принятия мероприятий инвестиционной программы субъекта естественной монополии;</w:t>
      </w:r>
    </w:p>
    <w:bookmarkEnd w:id="192"/>
    <w:bookmarkStart w:name="z5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по итогам рассмотрения отчета об исполнении утвержденной инвестиционной программы субъекта естественной монополии направляет в установленном порядке в уполномоченный орган, осуществляющий руководство в соответствующих сферах естественных монополий, свое заключение о целесообразности или нецелесообразности принятия исполнения мероприятий утвержденной инвестиционной программы;</w:t>
      </w:r>
    </w:p>
    <w:bookmarkEnd w:id="193"/>
    <w:bookmarkStart w:name="z5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осуществляет координацию деятельности центральных и местных исполнительных органов при реализации государственной политики в области охраны и использования водного фонда;</w:t>
      </w:r>
    </w:p>
    <w:bookmarkEnd w:id="194"/>
    <w:bookmarkStart w:name="z5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организует эксплуатацию и развитие водохозяйственных и гидротехнических сооружений, находящихся в республиканской собственности;</w:t>
      </w:r>
    </w:p>
    <w:bookmarkEnd w:id="195"/>
    <w:bookmarkStart w:name="z5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организует проведение научных, научно-исследовательских, научно-технических проектов и программ развития в области охраны и использования водного фонда;</w:t>
      </w:r>
    </w:p>
    <w:bookmarkEnd w:id="196"/>
    <w:bookmarkStart w:name="z5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согласовывает удельные нормы водопотребления и водоотведения;</w:t>
      </w:r>
    </w:p>
    <w:bookmarkEnd w:id="197"/>
    <w:bookmarkStart w:name="z5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осуществляет государственный контроль за соблюдением местными исполнительными органами областей, городов республиканского значения, столицы возложенных на них функций в области охраны и использования водного фонда;</w:t>
      </w:r>
    </w:p>
    <w:bookmarkEnd w:id="198"/>
    <w:bookmarkStart w:name="z5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осуществляет государственный контроль за наличием разрешения на специальное водопользование;</w:t>
      </w:r>
    </w:p>
    <w:bookmarkEnd w:id="199"/>
    <w:bookmarkStart w:name="z5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осуществляет государственный контроль и надзор за соблюдением требований по ведению первичного учета вод и своевременному представлению отчетности по нему;</w:t>
      </w:r>
    </w:p>
    <w:bookmarkEnd w:id="200"/>
    <w:bookmarkStart w:name="z5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осуществляет государственный контроль и надзор за соблюдением требований по безопасности гидротехнических сооружений;</w:t>
      </w:r>
    </w:p>
    <w:bookmarkEnd w:id="201"/>
    <w:bookmarkStart w:name="z5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осуществляет государственный контроль и надзор за соблюдением установленного режима хозяйственной деятельности в пределах границ водоохранных зон и полос поверхностных водных объектов, а также непосредственно на водных объектах, в том числе:</w:t>
      </w:r>
    </w:p>
    <w:bookmarkEnd w:id="202"/>
    <w:bookmarkStart w:name="z5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согласования с бассейновой водной инспекцией размещения, проектирования и строительства, реконструкции сооружений и других объектов, влияющих на состояние вод на водных объектах, в водоохранных зонах и полосах;</w:t>
      </w:r>
    </w:p>
    <w:bookmarkEnd w:id="203"/>
    <w:bookmarkStart w:name="z5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согласования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полосах;</w:t>
      </w:r>
    </w:p>
    <w:bookmarkEnd w:id="204"/>
    <w:bookmarkStart w:name="z5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условий:</w:t>
      </w:r>
    </w:p>
    <w:bookmarkEnd w:id="205"/>
    <w:bookmarkStart w:name="z5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согласованной с бассейновой водной инспекцией проектной документации на строительство, реконструкцию сооружений и других объектов, влияющих на состояние вод на водных объектах, в водоохранных зонах и полосах;</w:t>
      </w:r>
    </w:p>
    <w:bookmarkEnd w:id="206"/>
    <w:bookmarkStart w:name="z5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согласований с бассейновой водной инспекцией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полосах;</w:t>
      </w:r>
    </w:p>
    <w:bookmarkEnd w:id="207"/>
    <w:bookmarkStart w:name="z5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в пределах своей компетенции осуществляет международное сотрудничество по вопросам охраны и совместного использования трансграничных водных объектов, водохозяйственных и гидротехнических сооружений межгосударственного пользования, контроль за выполнением сторонами международных договоров;</w:t>
      </w:r>
    </w:p>
    <w:bookmarkEnd w:id="208"/>
    <w:bookmarkStart w:name="z5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осуществляет государственный контроль и надзор за соблюдением правил эксплуатации водохозяйственных и гидротехнических сооружений;</w:t>
      </w:r>
    </w:p>
    <w:bookmarkEnd w:id="209"/>
    <w:bookmarkStart w:name="z5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осуществляет государственный контроль и надзор за наличием, исправным состоянием (исправностью) и соблюдением сроков поверки средств измерений для учета объема забранных водных ресурсов и сброса очищенных сточных вод;</w:t>
      </w:r>
    </w:p>
    <w:bookmarkEnd w:id="210"/>
    <w:bookmarkStart w:name="z5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осуществляет государственный контроль и надзор за соблюдением условий и требований, установленных разрешением;</w:t>
      </w:r>
    </w:p>
    <w:bookmarkEnd w:id="211"/>
    <w:bookmarkStart w:name="z5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осуществляет государственный контроль за недопущением самовольного водопользования и соблюдением установленных Водным кодексом Республики Казахстан запретов на осуществление хозяйственной деятельности на водных объектах, в водоохранных зонах и полосах;</w:t>
      </w:r>
    </w:p>
    <w:bookmarkEnd w:id="212"/>
    <w:bookmarkStart w:name="z5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утверждает бассейновый план охраны и использования водных ресурсов за счет бюджетных средств на долгосрочный период сроком на пятнадцать лет;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132) пункта 15 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01.01.2027 в соответствии с постановлением Правительства РК от 13.08.2025 </w:t>
      </w:r>
      <w:r>
        <w:rPr>
          <w:rFonts w:ascii="Times New Roman"/>
          <w:b w:val="false"/>
          <w:i w:val="false"/>
          <w:color w:val="ff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ежегодно публикует национальный информационный отчет об использовании водных ресурсов на интернет-ресурсе Министерства;</w:t>
      </w:r>
    </w:p>
    <w:bookmarkEnd w:id="214"/>
    <w:bookmarkStart w:name="z5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осуществляет координацию деятельности субъектов водных отношений;</w:t>
      </w:r>
    </w:p>
    <w:bookmarkEnd w:id="215"/>
    <w:bookmarkStart w:name="z5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осуществляет подготовку и реализацию бассейновых соглашений о восстановлении и охране водных объектов в пределах соответствующего бассейна;</w:t>
      </w:r>
    </w:p>
    <w:bookmarkEnd w:id="216"/>
    <w:bookmarkStart w:name="z5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организует ведение государственного учета использования водных ресурсов, государственного водного кадастра и государственного мониторинга водных объектов и водных ресурсов;</w:t>
      </w:r>
    </w:p>
    <w:bookmarkEnd w:id="217"/>
    <w:bookmarkStart w:name="z5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осуществляет согласование:</w:t>
      </w:r>
    </w:p>
    <w:bookmarkEnd w:id="218"/>
    <w:bookmarkStart w:name="z5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права на земельный участок, землеустроительный проект и изменение целевого назначения земельного участка из состава земель водного фонда и в пределах водоохранных зон;</w:t>
      </w:r>
    </w:p>
    <w:bookmarkEnd w:id="219"/>
    <w:bookmarkStart w:name="z5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комплексных схем градостроительного планирования территорий, генеральных планов населенных пунктов, проектов детальной планировки;</w:t>
      </w:r>
    </w:p>
    <w:bookmarkEnd w:id="220"/>
    <w:bookmarkStart w:name="z5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 развития областей, городов республиканского значения, столицы в части мероприятий по охране водного фонда, использованию водных ресурсов и развитию водохозяйственных систем;</w:t>
      </w:r>
    </w:p>
    <w:bookmarkEnd w:id="221"/>
    <w:bookmarkStart w:name="z5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рыбохозяйственных водоемов и (или) участков местного значения;</w:t>
      </w:r>
    </w:p>
    <w:bookmarkEnd w:id="222"/>
    <w:bookmarkStart w:name="z5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рыбохозяйственных водоемов и (или) участков, на которых имеются водохозяйственные и (или) гидротехнические сооружения, до их выставления на конкурс для ведения рыболовства и аквакультуры;</w:t>
      </w:r>
    </w:p>
    <w:bookmarkEnd w:id="223"/>
    <w:bookmarkStart w:name="z5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осуществляет согласование размещения, проектирования и строительства, реконструкции сооружений и других объектов, влияющих на состояние водных объектов, а также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полосах;</w:t>
      </w:r>
    </w:p>
    <w:bookmarkEnd w:id="224"/>
    <w:bookmarkStart w:name="z5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участвует в работах по ликвидации последствий, возникших в результате наступления чрезвычайных ситуаций природного и техногенного характера;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140) пункта 15 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01.01.2027 в соответствии с постановлением Правительства РК от 13.08.2025 </w:t>
      </w:r>
      <w:r>
        <w:rPr>
          <w:rFonts w:ascii="Times New Roman"/>
          <w:b w:val="false"/>
          <w:i w:val="false"/>
          <w:color w:val="ff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участвует в разработке и утверждает водохозяйственные балансы по соответствующему водохозяйственному бассейну;</w:t>
      </w:r>
    </w:p>
    <w:bookmarkEnd w:id="226"/>
    <w:bookmarkStart w:name="z53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информируют население о проводимой работе по охране и использованию водного фонда;</w:t>
      </w:r>
    </w:p>
    <w:bookmarkEnd w:id="227"/>
    <w:bookmarkStart w:name="z5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взаимодействует с местными исполнительными органами областей (городов республиканского значения, столицы) и другими заинтересованными государственными органами по вопросам в регулируемой сфере;</w:t>
      </w:r>
    </w:p>
    <w:bookmarkEnd w:id="228"/>
    <w:bookmarkStart w:name="z5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пломбирует приборы учета вод, устанавливаемые на измерительных приборах и (или) устройствах сооружений по забору или сбросу вод физическими и юридическими лицами, осуществляющими право специального водопользования;</w:t>
      </w:r>
    </w:p>
    <w:bookmarkEnd w:id="229"/>
    <w:bookmarkStart w:name="z54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организовывает деятельность бассейновых советов, размещает на интернет-ресурсе информацию о проведенных заседаниях бассейновых советов и их рекомендациях;</w:t>
      </w:r>
    </w:p>
    <w:bookmarkEnd w:id="230"/>
    <w:bookmarkStart w:name="z5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утверждает водный режим работы гидротехнических сооружений при регулировании поверхностного стока;</w:t>
      </w:r>
    </w:p>
    <w:bookmarkEnd w:id="231"/>
    <w:bookmarkStart w:name="z5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предъявляет в порядке, установленном законодательством Республики Казахстан, требования о прекращении строительства водохозяйственных, гидротехнических сооружений и иных объектов на водных объектах, в водоохранных зонах и полосах, осуществляемого с нарушением установленных норм и правил в области охраны и использования водного фонда;</w:t>
      </w:r>
    </w:p>
    <w:bookmarkEnd w:id="232"/>
    <w:bookmarkStart w:name="z54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направляет материалы о нарушении водного законодательства Республики Казахстан в правоохранительные органы и суд для привлечения нарушителей к ответственности в соответствии с законами Республики Казахстан;</w:t>
      </w:r>
    </w:p>
    <w:bookmarkEnd w:id="233"/>
    <w:bookmarkStart w:name="z54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предъявляет в суд иски о возмещении ущерба, нанесенного государству, в случае нарушения водного законодательства Республики Казахстан;</w:t>
      </w:r>
    </w:p>
    <w:bookmarkEnd w:id="234"/>
    <w:bookmarkStart w:name="z54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согласовывает проектную документацию по установлению водоохранных зон и полос, их границ и режим их хозяйственного использования;</w:t>
      </w:r>
    </w:p>
    <w:bookmarkEnd w:id="235"/>
    <w:bookmarkStart w:name="z54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регистрирует декларацию безопасности гидротехнических сооружений для присвоения регистрационных шифров;</w:t>
      </w:r>
    </w:p>
    <w:bookmarkEnd w:id="236"/>
    <w:bookmarkStart w:name="z54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осуществляет аттестацию организаций на право проведения работ в области безопасности гидротехнических сооружений;</w:t>
      </w:r>
    </w:p>
    <w:bookmarkEnd w:id="237"/>
    <w:bookmarkStart w:name="z54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разрабатывает проект решения Правительства Республики Казахстан о реализации приоритетного права на приобретение стратегического объекта;</w:t>
      </w:r>
    </w:p>
    <w:bookmarkEnd w:id="238"/>
    <w:bookmarkStart w:name="z55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осуществляет организацию проведения государственных закупок;</w:t>
      </w:r>
    </w:p>
    <w:bookmarkEnd w:id="239"/>
    <w:bookmarkStart w:name="z55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организует непосредственную подготовку курируемых отраслей к выполнению мероприятий в соответствии с планом обороны Республики Казахстан, осуществляет мероприятия по устойчивому функционированию отрасли в военное время;</w:t>
      </w:r>
    </w:p>
    <w:bookmarkEnd w:id="240"/>
    <w:bookmarkStart w:name="z55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определяет порядок и формы подтверждения целевого назначения товаров в пределах своей компетенции по согласованию с уполномоченным органом в области регулирования торговой деятельности;</w:t>
      </w:r>
    </w:p>
    <w:bookmarkEnd w:id="241"/>
    <w:bookmarkStart w:name="z55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выдает подтверждение целевого назначения товаров в пределах своей компетенции;</w:t>
      </w:r>
    </w:p>
    <w:bookmarkEnd w:id="242"/>
    <w:bookmarkStart w:name="z55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осуществляет методическое обеспечение деятельности водохозяйственных организаций;</w:t>
      </w:r>
    </w:p>
    <w:bookmarkEnd w:id="243"/>
    <w:bookmarkStart w:name="z55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утверждает правила проведения мониторинга и оценки мелиоративного состояния орошаемых земель;</w:t>
      </w:r>
    </w:p>
    <w:bookmarkEnd w:id="244"/>
    <w:bookmarkStart w:name="z55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разрабатывает и утверждает правила субсидирования:</w:t>
      </w:r>
    </w:p>
    <w:bookmarkEnd w:id="245"/>
    <w:bookmarkStart w:name="z55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услуг по подаче воды сельскохозяйственным товаропроизводителям;</w:t>
      </w:r>
    </w:p>
    <w:bookmarkEnd w:id="246"/>
    <w:bookmarkStart w:name="z55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субсидирования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орошения;</w:t>
      </w:r>
    </w:p>
    <w:bookmarkEnd w:id="247"/>
    <w:bookmarkStart w:name="z55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организует проведение мониторинга и оценки мелиоративного состояния орошаемых земель;</w:t>
      </w:r>
    </w:p>
    <w:bookmarkEnd w:id="248"/>
    <w:bookmarkStart w:name="z56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утверждает типовые нормы и нормативы по труду организаций по согласованию с уполномоченным государственным органом по труду;</w:t>
      </w:r>
    </w:p>
    <w:bookmarkEnd w:id="249"/>
    <w:bookmarkStart w:name="z5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разрабатывает и утверждает по согласованию с центральными уполномоченными органами по бюджетному планированию и исполнению бюджета правила субсидирования и выплат субсидий из бюджета на покрытие расходов по погашению, обслуживанию и софинансированию по займам, привлеченным под государственную гарантию на развитие водохранилищ, каналов и гидротехнических сооружений Республики Казахстан;</w:t>
      </w:r>
    </w:p>
    <w:bookmarkEnd w:id="250"/>
    <w:bookmarkStart w:name="z56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разрабатывает и утверждает по согласованию с центральным уполномоченным органом по бюджетному планированию правила установления стоимости и предмета капитальных расходов, осуществляемых в рамках договора лизинга;</w:t>
      </w:r>
    </w:p>
    <w:bookmarkEnd w:id="251"/>
    <w:bookmarkStart w:name="z56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разрабатывает и утверждает правила формирования тарифов;</w:t>
      </w:r>
    </w:p>
    <w:bookmarkEnd w:id="252"/>
    <w:bookmarkStart w:name="z56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разрабатывает и утверждает правила осуществления деятельности субъектами естественных монополий;</w:t>
      </w:r>
    </w:p>
    <w:bookmarkEnd w:id="253"/>
    <w:bookmarkStart w:name="z56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разрабатывает и утверждает типовые договора предоставления регулируемых услуг;</w:t>
      </w:r>
    </w:p>
    <w:bookmarkEnd w:id="254"/>
    <w:bookmarkStart w:name="z56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разрабатывает и утверждает типовые формы технических условий на подключение к инженерным сетям;</w:t>
      </w:r>
    </w:p>
    <w:bookmarkEnd w:id="255"/>
    <w:bookmarkStart w:name="z56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разрабатывает и утверждает типовой регламент оказания услуг с четким порядком действий сотрудников субъектов естественных монополий;</w:t>
      </w:r>
    </w:p>
    <w:bookmarkEnd w:id="256"/>
    <w:bookmarkStart w:name="z56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разрабатывает и утверждает перечень регулируемых услуг;</w:t>
      </w:r>
    </w:p>
    <w:bookmarkEnd w:id="257"/>
    <w:bookmarkStart w:name="z56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принимает в пределах своей компетенции к рассмотрению заявки либо отказывает в ее принятии;</w:t>
      </w:r>
    </w:p>
    <w:bookmarkEnd w:id="258"/>
    <w:bookmarkStart w:name="z57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проводит в пределах своей компетенции публичные слушания с опубликованием в средствах массовой информации объявления о дате и месте их проведения и (или) ссылки на онлайн-трансляцию;</w:t>
      </w:r>
    </w:p>
    <w:bookmarkEnd w:id="259"/>
    <w:bookmarkStart w:name="z57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173) утверждает тариф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монополиях";</w:t>
      </w:r>
    </w:p>
    <w:bookmarkEnd w:id="260"/>
    <w:bookmarkStart w:name="z57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определяет уровень индексации тарифа субъекта естественной монополии малой мощности;</w:t>
      </w:r>
    </w:p>
    <w:bookmarkEnd w:id="261"/>
    <w:bookmarkStart w:name="z57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утверждает и вносит изменения в утвержденную им тарифную смету;</w:t>
      </w:r>
    </w:p>
    <w:bookmarkEnd w:id="262"/>
    <w:bookmarkStart w:name="z57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утверждает и вносит изменения в утвержденную инвестиционную программу субъекта естественной монополии, включенного в республиканский раздел Государственного регистра субъектов естественных монополий в регулируемой сфере;</w:t>
      </w:r>
    </w:p>
    <w:bookmarkEnd w:id="263"/>
    <w:bookmarkStart w:name="z57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утверждает и вносит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264"/>
    <w:bookmarkStart w:name="z57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утверждает временный компенсирующий тариф;</w:t>
      </w:r>
    </w:p>
    <w:bookmarkEnd w:id="265"/>
    <w:bookmarkStart w:name="z57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179) выдает в пределах своей компетенции согласие на совершение отдельных действий субъектом естественной монополии, а также принимает от субъекта естественной монополии уведомление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266"/>
    <w:bookmarkStart w:name="z57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разрабатывает и утверждает показатели качества и надежности регулируемых услуг по согласованию с соответствующими государственными органами;</w:t>
      </w:r>
    </w:p>
    <w:bookmarkEnd w:id="267"/>
    <w:bookmarkStart w:name="z57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разрабатывает и утверждает показатели эффективности деятельности субъектов естественных монополий;</w:t>
      </w:r>
    </w:p>
    <w:bookmarkEnd w:id="268"/>
    <w:bookmarkStart w:name="z58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согласовывает в пределах своей компетенции методики ведения раздельного учета доходов, затрат и задействованных активов по каждому виду регулируемых услуг субъектов естественных монополий;</w:t>
      </w:r>
    </w:p>
    <w:bookmarkEnd w:id="269"/>
    <w:bookmarkStart w:name="z5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проводит в пределах своей компетенции анализ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</w:t>
      </w:r>
    </w:p>
    <w:bookmarkEnd w:id="270"/>
    <w:bookmarkStart w:name="z58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согласовывает в пределах своей компетенции конкурсную документацию проекта государственно-частного партнерства, проекты договора государственно-частного партнерства, внесение в них изменений и (или) дополнений в части формирования тарифа;</w:t>
      </w:r>
    </w:p>
    <w:bookmarkEnd w:id="271"/>
    <w:bookmarkStart w:name="z58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согласовывает в пределах своей компетенции с уполномоченным органом по управлению государственным имуществом, местными исполнительными органами передачу магистральных каналов с отводящими межхозяйственными и внутрихозяйственными каналами для расширения, модернизации, реконструкции и улучшения технического состояния, находящихся в республиканской или областной, районной коммунальной собственности, в доверительное управление;</w:t>
      </w:r>
    </w:p>
    <w:bookmarkEnd w:id="272"/>
    <w:bookmarkStart w:name="z5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согласовывает в пределах своей компетенции с уполномоченным органом по управлению государственным имуществом, местными исполнительными органами, субъектами естественных монополий договор доверительного управления по передаче магистральных каналов с отводящими межхозяйственными и внутрихозяйственными каналами для расширения, модернизации, реконструкции и улучшения технического состояния, находящихся в республиканской или областной, районной коммунальной собственности, а также находящихся в собственности у субъекта естественных монополий;</w:t>
      </w:r>
    </w:p>
    <w:bookmarkEnd w:id="273"/>
    <w:bookmarkStart w:name="z58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согласовывает в пределах своей компетенции уполномоченному органу по управлению государственным имуществом, местному исполнительному органу договор доверительного управления имуществом и (или) договор передачи имущества, используемого в технологическом цикле при предоставлении регулируемых услуг по подаче воды по каналам, подаче воды для орошения и регулированию поверхностного стока при помощи подпорных гидротехнических сооружений субъектами естественных монополий и передаваемого от местных исполнительных органов в соответствии с планом передачи на баланс и (или) в доверительное управление имущества;</w:t>
      </w:r>
    </w:p>
    <w:bookmarkEnd w:id="274"/>
    <w:bookmarkStart w:name="z5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согласовывает в пределах своей компетенции кредитные соглашения субъектов естественных монополий для привлечения займов у международных финансовых организаций, специализированных отраслевых банков, Банка Развития Казахстана и банков второго уровня Республики Казахстан;</w:t>
      </w:r>
    </w:p>
    <w:bookmarkEnd w:id="275"/>
    <w:bookmarkStart w:name="z58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согласовывает в пределах своей компетенции договор доверительного управления имуществом, используемым в технологическом цикле при предоставлении регулируемых услуг, находящимся в собственности у субъекта естественных монополий;</w:t>
      </w:r>
    </w:p>
    <w:bookmarkEnd w:id="276"/>
    <w:bookmarkStart w:name="z5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вносит в пределах своей компетенции изменения в утвержденную тарифную смету в случае получения на баланс и (или) в доверительное управление имущества, используемого в технологическом цикле при предоставлении регулируемых услуг субъектами естественных монополий от местных исполнительных органов или уполномоченного органа по управлению государственным имуществом при его получении в безвозмездное пользование;</w:t>
      </w:r>
    </w:p>
    <w:bookmarkEnd w:id="277"/>
    <w:bookmarkStart w:name="z5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утверждает временный понижающий коэффициент;</w:t>
      </w:r>
    </w:p>
    <w:bookmarkEnd w:id="278"/>
    <w:bookmarkStart w:name="z5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определяет прогнозный индекс тарифа на пятилетний период по сферам естественных монополий;</w:t>
      </w:r>
    </w:p>
    <w:bookmarkEnd w:id="279"/>
    <w:bookmarkStart w:name="z59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193) определяет метод тарифного регулирования сферы естественной монополии;</w:t>
      </w:r>
    </w:p>
    <w:bookmarkEnd w:id="280"/>
    <w:bookmarkStart w:name="z5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утверждает перечень субъектов естественных монополий, тарифы которым утверждаются с применением стимулирующего метода тарифного регулирования;</w:t>
      </w:r>
    </w:p>
    <w:bookmarkEnd w:id="281"/>
    <w:bookmarkStart w:name="z59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195) согласовывает в пределах своей компетенции местным исполнительным органам или уполномоченному органу по управлению государственным имуществом план передачи на баланс и (или) в доверительное управление имущества, используемого в технологическом цикле при предоставлении регулируемых услуг по подаче воды по каналам, подаче воды для орошения и регулированию поверхностного стока при помощи подпорных гидротехнических сооружений субъектами естественных монополий;</w:t>
      </w:r>
    </w:p>
    <w:bookmarkEnd w:id="282"/>
    <w:bookmarkStart w:name="z59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196) согласовывает в пределах своей компетенции субъекту естественной монополии размер взимания платы за приобретение и установку приборов учета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статьи 15 Закона "О естественных монополиях", за исключением случаев приемки и ввода объектов строительства в эксплуатацию;</w:t>
      </w:r>
    </w:p>
    <w:bookmarkEnd w:id="283"/>
    <w:bookmarkStart w:name="z5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197) утверждает положение о Совете по тарифной политике и его персональный состав;</w:t>
      </w:r>
    </w:p>
    <w:bookmarkEnd w:id="284"/>
    <w:bookmarkStart w:name="z59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198) согласовывает в пределах своей компетенции регламент оказания услуг на соответствие типовому регламенту;</w:t>
      </w:r>
    </w:p>
    <w:bookmarkEnd w:id="285"/>
    <w:bookmarkStart w:name="z59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осуществляет формирование и ведение Государственного регистра субъектов естественных монополий;</w:t>
      </w:r>
    </w:p>
    <w:bookmarkEnd w:id="286"/>
    <w:bookmarkStart w:name="z59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200) осуществляет формирование и ведение реестра водохозяйственных и гидротехнических сооружений;</w:t>
      </w:r>
    </w:p>
    <w:bookmarkEnd w:id="287"/>
    <w:bookmarkStart w:name="z59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201) осуществляет формирование и размещение на интернет-ресурсе Министерства перечня наилучших имеющихся технологий в области охраны и использования водного фонда;</w:t>
      </w:r>
    </w:p>
    <w:bookmarkEnd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202) пункта 15 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01.01.2027 в соответствии с постановлением Правительства РК от 13.08.2025 </w:t>
      </w:r>
      <w:r>
        <w:rPr>
          <w:rFonts w:ascii="Times New Roman"/>
          <w:b w:val="false"/>
          <w:i w:val="false"/>
          <w:color w:val="ff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203) определяет водохозяйственные бассейны по гидрографическому принципу;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204) вносит в пределах своей компетенции субъектам естественных монополий предписание об устранении нарушения законодательства Республики Казахстан о естественных монополиях,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Start w:name="z60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204-1) осуществляет государственное регулирование цен и государственный контроль за соблюдением порядка ценообразования и обязанностей субъекта общественно значимого рынка;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204-2) разрабатывает и утверждает правила ценообразования на общественно значимых рынках;</w:t>
      </w:r>
    </w:p>
    <w:bookmarkStart w:name="z1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204-3) осуществляет мониторинг цен субъектов общественно значимых рынков;</w:t>
      </w:r>
    </w:p>
    <w:bookmarkEnd w:id="291"/>
    <w:bookmarkStart w:name="z1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204-4) согласовывает предельные цены на товары (работы, услуги), реализуемые субъектами общественно значимых рынков;</w:t>
      </w:r>
    </w:p>
    <w:bookmarkEnd w:id="292"/>
    <w:bookmarkStart w:name="z2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204-5) снижает предельные цены на товары (работы, услуги), реализуемые субъектами общественно значимых рынков, в порядке, установленном Предпринимательском кодексом Республики Казахстан;</w:t>
      </w:r>
    </w:p>
    <w:bookmarkEnd w:id="293"/>
    <w:bookmarkStart w:name="z2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204-6) вносит субъекту общественно значимого рынка обязательные для исполнения предписания об исполнении им обязательств, предусмотренных Предпринимательским кодексом Республики Казахстан;</w:t>
      </w:r>
    </w:p>
    <w:bookmarkEnd w:id="294"/>
    <w:bookmarkStart w:name="z2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204-7) предъявляет в суд иск о понуждении субъекта общественно значимого рынка совершить действия, указанные в предписании, в случае его неисполнения;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204-8) совместно с государственными органами, осуществляющими руководство соответствующими отраслями (сферами) государственного управления, утверждает перечни услуг, технологически связанных с регулируемыми услугами субъектов естественных монополий;</w:t>
      </w:r>
    </w:p>
    <w:bookmarkStart w:name="z6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205) участвует в формировании государственной политики и принимает меры по противодействию теневой экономике;</w:t>
      </w:r>
    </w:p>
    <w:bookmarkEnd w:id="296"/>
    <w:bookmarkStart w:name="z61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206) утверждает по согласованию с центральным уполномоченным органом по бюджетной политике правила определения частного партнера по проектам государственно-частного партнерства;</w:t>
      </w:r>
    </w:p>
    <w:bookmarkEnd w:id="297"/>
    <w:bookmarkStart w:name="z61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206-1) определяет перечень гидротехнических сооружений, представляющих угрозу населению, по согласованию с уполномоченным органом в сфере гражданской защиты;</w:t>
      </w:r>
    </w:p>
    <w:bookmarkEnd w:id="298"/>
    <w:bookmarkStart w:name="z61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206-2) обеспечивает публикацию результатов мониторинга, осуществляемого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Казахстан;</w:t>
      </w:r>
    </w:p>
    <w:bookmarkEnd w:id="299"/>
    <w:bookmarkStart w:name="z61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206-3) осуществляет контроль за полнотой и своевременностью перечисления государственными предприятиями в бюджет части чистого дохода;</w:t>
      </w:r>
    </w:p>
    <w:bookmarkEnd w:id="300"/>
    <w:bookmarkStart w:name="z6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207) осуществляет иные полномочия, предусмотренные законодательными актами, актами Президента Республики Казахстан и Правительства Республики Казахстан.</w:t>
      </w:r>
    </w:p>
    <w:bookmarkEnd w:id="3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постановления Правительства РК от 13.08.2025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28.10.2025 </w:t>
      </w:r>
      <w:r>
        <w:rPr>
          <w:rFonts w:ascii="Times New Roman"/>
          <w:b w:val="false"/>
          <w:i w:val="false"/>
          <w:color w:val="00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23.02.2026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04.03.2026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13.05.2026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Министерства</w:t>
      </w:r>
    </w:p>
    <w:bookmarkEnd w:id="302"/>
    <w:bookmarkStart w:name="z22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Министерством осуществляется первым руководителем, который несет персональную ответственность за выполнение возложенных на Министерство задач и осуществление им своих полномочий.</w:t>
      </w:r>
    </w:p>
    <w:bookmarkEnd w:id="303"/>
    <w:bookmarkStart w:name="z22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Министерства назначается на должность и освобождается от должности в соответствии с законодательством Республики Казахстан.</w:t>
      </w:r>
    </w:p>
    <w:bookmarkEnd w:id="304"/>
    <w:bookmarkStart w:name="z22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Министерства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05"/>
    <w:bookmarkStart w:name="z22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Министерства:</w:t>
      </w:r>
    </w:p>
    <w:bookmarkEnd w:id="306"/>
    <w:bookmarkStart w:name="z22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государственной политики в сферах, регулируемых Министерством;</w:t>
      </w:r>
    </w:p>
    <w:bookmarkEnd w:id="307"/>
    <w:bookmarkStart w:name="z22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руководителей комитетов, которые подконтрольны ему в своей деятельности;</w:t>
      </w:r>
    </w:p>
    <w:bookmarkEnd w:id="308"/>
    <w:bookmarkStart w:name="z22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Министерство в Парламенте Республики Казахстан, иных государственных органах и организациях;</w:t>
      </w:r>
    </w:p>
    <w:bookmarkEnd w:id="309"/>
    <w:bookmarkStart w:name="z22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Министерства;</w:t>
      </w:r>
    </w:p>
    <w:bookmarkEnd w:id="310"/>
    <w:bookmarkStart w:name="z23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регламент работы Министерства;</w:t>
      </w:r>
    </w:p>
    <w:bookmarkEnd w:id="311"/>
    <w:bookmarkStart w:name="z23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согласовывает и визирует проекты нормативных правовых актов, поступивших на согласование в Министерство;</w:t>
      </w:r>
    </w:p>
    <w:bookmarkEnd w:id="312"/>
    <w:bookmarkStart w:name="z23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отменяет или приостанавливает полностью или в части действие актов ведомств;</w:t>
      </w:r>
    </w:p>
    <w:bookmarkEnd w:id="313"/>
    <w:bookmarkStart w:name="z23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 противодействию коррупции в Министерстве и несет за это персональную ответственность;</w:t>
      </w:r>
    </w:p>
    <w:bookmarkEnd w:id="314"/>
    <w:bookmarkStart w:name="z23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компетенции, и осуществляет иные полномочия в соответствии с законами Республики Казахстан.</w:t>
      </w:r>
    </w:p>
    <w:bookmarkEnd w:id="315"/>
    <w:bookmarkStart w:name="z23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первого руководителя Министерства в период его отсутствия осуществляется лицом, его замещающим в соответствии с действующим законодательством.</w:t>
      </w:r>
    </w:p>
    <w:bookmarkEnd w:id="316"/>
    <w:bookmarkStart w:name="z23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определяет полномочия своих заместителей в соответствии с действующим законодательством.</w:t>
      </w:r>
    </w:p>
    <w:bookmarkEnd w:id="317"/>
    <w:bookmarkStart w:name="z23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Министерства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318"/>
    <w:bookmarkStart w:name="z238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Министерства</w:t>
      </w:r>
    </w:p>
    <w:bookmarkEnd w:id="319"/>
    <w:bookmarkStart w:name="z23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Министерство может иметь на праве оперативного управления обособленное имущество в случаях, предусмотренных законодательством.</w:t>
      </w:r>
    </w:p>
    <w:bookmarkEnd w:id="320"/>
    <w:bookmarkStart w:name="z24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Министерства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21"/>
    <w:bookmarkStart w:name="z24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Министерством, относится к республиканской собственности.</w:t>
      </w:r>
    </w:p>
    <w:bookmarkEnd w:id="322"/>
    <w:bookmarkStart w:name="z24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3"/>
    <w:bookmarkStart w:name="z243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Министерства</w:t>
      </w:r>
    </w:p>
    <w:bookmarkEnd w:id="324"/>
    <w:bookmarkStart w:name="z24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Министерства осуществляются в соответствии с законодательством Республики Казахстан.</w:t>
      </w:r>
    </w:p>
    <w:bookmarkEnd w:id="325"/>
    <w:bookmarkStart w:name="z245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Министерства </w:t>
      </w:r>
    </w:p>
    <w:bookmarkEnd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– в редакции постановления Правительства РК от 10.07.2024 </w:t>
      </w:r>
      <w:r>
        <w:rPr>
          <w:rFonts w:ascii="Times New Roman"/>
          <w:b w:val="false"/>
          <w:i w:val="false"/>
          <w:color w:val="ff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10.07.2024 </w:t>
      </w:r>
      <w:r>
        <w:rPr>
          <w:rFonts w:ascii="Times New Roman"/>
          <w:b w:val="false"/>
          <w:i w:val="false"/>
          <w:color w:val="ff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18.10.2024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06.12.2024 </w:t>
      </w:r>
      <w:r>
        <w:rPr>
          <w:rFonts w:ascii="Times New Roman"/>
          <w:b w:val="false"/>
          <w:i w:val="false"/>
          <w:color w:val="ff0000"/>
          <w:sz w:val="28"/>
        </w:rPr>
        <w:t>№ 1031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4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Министерство: 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Правительства РК от 10.07.2024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Правительства РК от 06.12.2024 </w:t>
      </w:r>
      <w:r>
        <w:rPr>
          <w:rFonts w:ascii="Times New Roman"/>
          <w:b w:val="false"/>
          <w:i w:val="false"/>
          <w:color w:val="000000"/>
          <w:sz w:val="28"/>
        </w:rPr>
        <w:t>№ 1031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некоммерческое акционерное общество "Национальная гидрогеологическая служба "Казгидрогеология";</w:t>
      </w:r>
    </w:p>
    <w:bookmarkEnd w:id="328"/>
    <w:bookmarkStart w:name="z24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товарищество с ограниченной ответственностью "Казахский научно-исследовательский институт водного хозяйства";</w:t>
      </w:r>
    </w:p>
    <w:bookmarkEnd w:id="329"/>
    <w:bookmarkStart w:name="z24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предприятие на праве хозяйственного ведения "Казводхоз" Министерства водных ресурсов и ирригации Республики Казахстан.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некоммерческое акционерное общество "Информационно-аналитический центр водных ресурсов.</w:t>
      </w:r>
    </w:p>
    <w:bookmarkStart w:name="z36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товарищество с ограниченной ответственностью "SK Water Solutions".</w:t>
      </w:r>
    </w:p>
    <w:bookmarkEnd w:id="331"/>
    <w:bookmarkStart w:name="z252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органов, находящихся в ведении Комитета по регулированию, охране и использованию водных ресурсов Министерства водных ресурсов и ирригации Республики Казахстан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– в редакции постановления Правительства РК от 13.08.2025 </w:t>
      </w:r>
      <w:r>
        <w:rPr>
          <w:rFonts w:ascii="Times New Roman"/>
          <w:b w:val="false"/>
          <w:i w:val="false"/>
          <w:color w:val="ff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0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"Арало-Сырдарьинская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333"/>
    <w:bookmarkStart w:name="z60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"Балхаш-Алакольская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334"/>
    <w:bookmarkStart w:name="z60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"Ертисская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335"/>
    <w:bookmarkStart w:name="z60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"Есильская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336"/>
    <w:bookmarkStart w:name="z61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"Нура-Сарысуская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337"/>
    <w:bookmarkStart w:name="z61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"Тобол-Торгайская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338"/>
    <w:bookmarkStart w:name="z61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"Жайык-Каспийская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339"/>
    <w:bookmarkStart w:name="z61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"Шу-Таласская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340"/>
    <w:bookmarkStart w:name="z379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Министерства</w:t>
      </w:r>
    </w:p>
    <w:bookmarkEnd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дополнено разделом в соответствии с постановлением Правительства РК от 10.06.2025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8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"Зональный гидрогеолого-мелиоративный центр" Министерства водных ресурсов и ирригации Республики Казахстан.</w:t>
      </w:r>
    </w:p>
    <w:bookmarkEnd w:id="342"/>
    <w:bookmarkStart w:name="z38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"Южно-Казахстанская гидрогеолого-мелиоративная экспедиция" Министерства водных ресурсов и ирригации Республики Казахстан.</w:t>
      </w:r>
    </w:p>
    <w:bookmarkEnd w:id="343"/>
    <w:bookmarkStart w:name="z38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"Кызылординская гидрогеолого-мелиоративная экспедиция" Министерства водных ресурсов и ирригации Республики Казахстан.</w:t>
      </w:r>
    </w:p>
    <w:bookmarkEnd w:id="3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2023 года № 863</w:t>
            </w:r>
          </w:p>
        </w:tc>
      </w:tr>
    </w:tbl>
    <w:bookmarkStart w:name="z263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345"/>
    <w:bookmarkStart w:name="z26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346"/>
    <w:bookmarkStart w:name="z26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347"/>
    <w:bookmarkStart w:name="z26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Министерству экологии и природных ресурсов Республики Казахстан:</w:t>
      </w:r>
    </w:p>
    <w:bookmarkEnd w:id="3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"Комитету по водным ресурсам Министерства экологии и природных ресурсов Республики Казахстан" исключить;</w:t>
      </w:r>
    </w:p>
    <w:bookmarkStart w:name="z26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</w:p>
    <w:bookmarkEnd w:id="349"/>
    <w:bookmarkStart w:name="z26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"Министерству водных ресурсов и ирригации Республики Казахстан:</w:t>
      </w:r>
    </w:p>
    <w:bookmarkEnd w:id="350"/>
    <w:bookmarkStart w:name="z27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408. Товарищество с ограниченной ответственностью "Казахский научно-исследовательский институт водного хозяйства".".</w:t>
      </w:r>
    </w:p>
    <w:bookmarkEnd w:id="351"/>
    <w:bookmarkStart w:name="z27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Казахстан":</w:t>
      </w:r>
    </w:p>
    <w:bookmarkEnd w:id="352"/>
    <w:bookmarkStart w:name="z27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3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Министерство сельского хозяйства Республики Казахстан (далее – Министерство) является государственным органом Республики Казахстан, осуществляющим руководство в сферах:</w:t>
      </w:r>
    </w:p>
    <w:bookmarkEnd w:id="354"/>
    <w:bookmarkStart w:name="z27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агропромышленного комплекса;</w:t>
      </w:r>
    </w:p>
    <w:bookmarkEnd w:id="355"/>
    <w:bookmarkStart w:name="z27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орошаемого земледелия и агромелиорации;</w:t>
      </w:r>
    </w:p>
    <w:bookmarkEnd w:id="356"/>
    <w:bookmarkStart w:name="z27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земельных ресурсов;</w:t>
      </w:r>
    </w:p>
    <w:bookmarkEnd w:id="357"/>
    <w:bookmarkStart w:name="z27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охраны, воспроизводства и использования животного мира в части аквакультуры;</w:t>
      </w:r>
    </w:p>
    <w:bookmarkEnd w:id="358"/>
    <w:bookmarkStart w:name="z27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также в пределах, предусмотренных законодательством, межотраслевую координацию государственных органов в сфере деятельности, отнесенной к его компетенции.";</w:t>
      </w:r>
    </w:p>
    <w:bookmarkEnd w:id="359"/>
    <w:bookmarkStart w:name="z28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2) осуществляет международное сотрудничество в области:</w:t>
      </w:r>
    </w:p>
    <w:bookmarkEnd w:id="361"/>
    <w:bookmarkStart w:name="z28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карантина растений;</w:t>
      </w:r>
    </w:p>
    <w:bookmarkEnd w:id="362"/>
    <w:bookmarkStart w:name="z28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защиты растений;</w:t>
      </w:r>
    </w:p>
    <w:bookmarkEnd w:id="363"/>
    <w:bookmarkStart w:name="z28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селекции и семеноводства;</w:t>
      </w:r>
    </w:p>
    <w:bookmarkEnd w:id="364"/>
    <w:bookmarkStart w:name="z28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ветеринарии;</w:t>
      </w:r>
    </w:p>
    <w:bookmarkEnd w:id="365"/>
    <w:bookmarkStart w:name="z28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пчеловодства;</w:t>
      </w:r>
    </w:p>
    <w:bookmarkEnd w:id="366"/>
    <w:bookmarkStart w:name="z28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охраны пастбищ;</w:t>
      </w:r>
    </w:p>
    <w:bookmarkEnd w:id="367"/>
    <w:bookmarkStart w:name="z28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охраны, воспроизводства и использования животного мира в части аквакультуры;";</w:t>
      </w:r>
    </w:p>
    <w:bookmarkEnd w:id="3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формирует и реализует государственную политику в области:</w:t>
      </w:r>
    </w:p>
    <w:bookmarkEnd w:id="369"/>
    <w:bookmarkStart w:name="z29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управления, обводнения и использования пастбищ и организует их осуществление;</w:t>
      </w:r>
    </w:p>
    <w:bookmarkEnd w:id="370"/>
    <w:bookmarkStart w:name="z29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машин и оборудования;</w:t>
      </w:r>
    </w:p>
    <w:bookmarkEnd w:id="371"/>
    <w:bookmarkStart w:name="z29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агропромышленного комплекса;</w:t>
      </w:r>
    </w:p>
    <w:bookmarkEnd w:id="372"/>
    <w:bookmarkStart w:name="z29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семеноводства;</w:t>
      </w:r>
    </w:p>
    <w:bookmarkEnd w:id="373"/>
    <w:bookmarkStart w:name="z29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пчеловодства;</w:t>
      </w:r>
    </w:p>
    <w:bookmarkEnd w:id="374"/>
    <w:bookmarkStart w:name="z29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пищевой продукции, подлежащей ветеринарно-санитарному контролю и надзору;</w:t>
      </w:r>
    </w:p>
    <w:bookmarkEnd w:id="375"/>
    <w:bookmarkStart w:name="z29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карантина растений;</w:t>
      </w:r>
    </w:p>
    <w:bookmarkEnd w:id="376"/>
    <w:bookmarkStart w:name="z29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защиты растений;</w:t>
      </w:r>
    </w:p>
    <w:bookmarkEnd w:id="377"/>
    <w:bookmarkStart w:name="z30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ветеринарии;</w:t>
      </w:r>
    </w:p>
    <w:bookmarkEnd w:id="378"/>
    <w:bookmarkStart w:name="z30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племенного животноводства;</w:t>
      </w:r>
    </w:p>
    <w:bookmarkEnd w:id="379"/>
    <w:bookmarkStart w:name="z30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охраны, воспроизводства и использования животного мира в части аквакультуры;</w:t>
      </w:r>
    </w:p>
    <w:bookmarkEnd w:id="380"/>
    <w:bookmarkStart w:name="z30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органической продукции и организации его осуществления;</w:t>
      </w:r>
    </w:p>
    <w:bookmarkEnd w:id="381"/>
    <w:bookmarkStart w:name="z30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регулирования и поддержки производства и оборота биотоплива;";</w:t>
      </w:r>
    </w:p>
    <w:bookmarkEnd w:id="382"/>
    <w:bookmarkStart w:name="z30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21-1) следующего содержания:</w:t>
      </w:r>
    </w:p>
    <w:bookmarkEnd w:id="383"/>
    <w:bookmarkStart w:name="z30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 разрабатывает и утверждает правила субсидирования по возмещению части расходов, понесенных субъектом рыбного хозяйства при инвестиционных вложениях;";</w:t>
      </w:r>
    </w:p>
    <w:bookmarkEnd w:id="3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"52) разрабатывает и утверждает правила субсидирования:</w:t>
      </w:r>
    </w:p>
    <w:bookmarkEnd w:id="385"/>
    <w:bookmarkStart w:name="z30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продуктивности и качества продукции животноводства;</w:t>
      </w:r>
    </w:p>
    <w:bookmarkEnd w:id="386"/>
    <w:bookmarkStart w:name="z31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племенного животноводства;</w:t>
      </w:r>
    </w:p>
    <w:bookmarkEnd w:id="387"/>
    <w:bookmarkStart w:name="z31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продуктивности и качества продукции аквакультуры (рыбоводства), а также развития племенного рыбоводства;</w:t>
      </w:r>
    </w:p>
    <w:bookmarkEnd w:id="388"/>
    <w:bookmarkStart w:name="z31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урожайности и качества продукции растениеводства;</w:t>
      </w:r>
    </w:p>
    <w:bookmarkEnd w:id="389"/>
    <w:bookmarkStart w:name="z31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услуг по подаче воды сельскохозяйственным товаропроизводителям;</w:t>
      </w:r>
    </w:p>
    <w:bookmarkEnd w:id="390"/>
    <w:bookmarkStart w:name="z31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затрат на возделывание сельскохозяйственных культур в защищенном грунте;</w:t>
      </w:r>
    </w:p>
    <w:bookmarkEnd w:id="391"/>
    <w:bookmarkStart w:name="z31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доли переработки отечественной сельскохозяйственной продукции;</w:t>
      </w:r>
    </w:p>
    <w:bookmarkEnd w:id="392"/>
    <w:bookmarkStart w:name="z31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оборудования;</w:t>
      </w:r>
    </w:p>
    <w:bookmarkEnd w:id="393"/>
    <w:bookmarkStart w:name="z31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систем управления производством сельскохозяйственной продукции;</w:t>
      </w:r>
    </w:p>
    <w:bookmarkEnd w:id="394"/>
    <w:bookmarkStart w:name="z31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комплекса; </w:t>
      </w:r>
    </w:p>
    <w:bookmarkEnd w:id="395"/>
    <w:bookmarkStart w:name="z31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купонного вознаграждения по облигациям;</w:t>
      </w:r>
    </w:p>
    <w:bookmarkEnd w:id="396"/>
    <w:bookmarkStart w:name="z32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затрат разработки и внедрения научно-исследовательских и опытно-конструкторских работ;".</w:t>
      </w:r>
    </w:p>
    <w:bookmarkEnd w:id="397"/>
    <w:bookmarkStart w:name="z32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398"/>
    <w:bookmarkStart w:name="z32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лимитах штатной численности министерства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399"/>
    <w:bookmarkStart w:name="z32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служебного пользования. </w:t>
      </w:r>
    </w:p>
    <w:bookmarkEnd w:id="400"/>
    <w:bookmarkStart w:name="z32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2019 года № 479 "Вопросы Министерства экологии и природных ресурсов Республики Казахстан":</w:t>
      </w:r>
    </w:p>
    <w:bookmarkEnd w:id="401"/>
    <w:bookmarkStart w:name="z32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экологии и природных ресурсов Республики Казахстан, утвержденном указанным постановлением:</w:t>
      </w:r>
    </w:p>
    <w:bookmarkEnd w:id="4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Министерство экологии и природных ресурсов Республики Казахстан (далее – Министерство) является государственным органом Республики Казахстан, осуществляющим руководство в сферах формирования и реализации государственной политики, координации процессов управления в сферах охраны окружающей среды, метеорологического и гидрологического мониторинга, развития "зеленой экономики", обращения с отходами (за исключением медицинских, биологических и радиоактивных отходов), охраны, контроля и надзора за рациональным использованием природных ресурсов, лесного хозяйства, охраны, воспроизводства и использования животного мира, особо охраняемых природных территорий, охраны, защиты, восстановления и использования растительного мира, сохранения и воспроизводства казахских пород собак (далее – регулируемые сферы).";</w:t>
      </w:r>
    </w:p>
    <w:bookmarkEnd w:id="4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33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руководство и межотраслевая координация по вопросам реализации государственной политики в сфере управления лесов, животного мира и особо охраняемых природных территорий;</w:t>
      </w:r>
    </w:p>
    <w:bookmarkEnd w:id="404"/>
    <w:bookmarkStart w:name="z33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совершенствование законодательства в области управления лесами, животным миром и особо охраняемыми природными территориями;</w:t>
      </w:r>
    </w:p>
    <w:bookmarkEnd w:id="405"/>
    <w:bookmarkStart w:name="z33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совершенствование системы государственного управления в области управления лесами, животным миром и особо охраняемыми природными территориями;</w:t>
      </w:r>
    </w:p>
    <w:bookmarkEnd w:id="406"/>
    <w:bookmarkStart w:name="z33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развитие международного сотрудничества в области управления лесами, животным миром и особо охраняемыми природными территориями;</w:t>
      </w:r>
    </w:p>
    <w:bookmarkEnd w:id="407"/>
    <w:bookmarkStart w:name="z33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государственного контроля и надзора в области управления лесами, животным миром и особо охраняемыми природными территориями;";</w:t>
      </w:r>
    </w:p>
    <w:bookmarkEnd w:id="408"/>
    <w:bookmarkStart w:name="z33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143)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"154) разрабатывает и совместно с уполномоченным органом в области использования и охраны водного фонда, водоснабжения, водоотведения утверждает методику разработки целевых показателей состояния поверхностных водных объектов и мероприятий по их достижению;"; </w:t>
      </w:r>
    </w:p>
    <w:bookmarkEnd w:id="4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155-1)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"278) согласовывает нормативы предельно допустимых вредных воздействий на водные объекты;";</w:t>
      </w:r>
    </w:p>
    <w:bookmarkEnd w:id="4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279)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"285) представляет перечень водных объектов оздоровительного назначения республиканского значения в уполномоченный орган в сфере контроля в области использования и охраны водного фонда, водоснабжения, водоотведения и ирригации;";</w:t>
      </w:r>
    </w:p>
    <w:bookmarkEnd w:id="4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286)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"317) осуществляет международное сотрудничество в области управления лесных отношений, охраны, воспроизводства, использования животного мира, особо охраняемых природных территорий, включая реализацию международных договоров;";</w:t>
      </w:r>
    </w:p>
    <w:bookmarkEnd w:id="4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"535) согласовывает для поверхностных водных объектов нормативы качества воды в них на основе единой системы классификации качества воды в водных объектах;";</w:t>
      </w:r>
    </w:p>
    <w:bookmarkEnd w:id="4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536)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540-1)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540-2)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586)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587)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595)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5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 его ведомств:</w:t>
      </w:r>
    </w:p>
    <w:bookmarkEnd w:id="4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"Комитет по водным ресурсам Министерства экологии и природных ресурсов Республики Казахстан" исключить;</w:t>
      </w:r>
    </w:p>
    <w:bookmarkStart w:name="z35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Министерства и территориальных подразделений его ведомств:</w:t>
      </w:r>
    </w:p>
    <w:bookmarkEnd w:id="4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5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4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