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c0d71" w14:textId="7bc0d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31 октября 2017 года № 689 "Об утверждении перечня праздничных дат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июля 2023 года № 617.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октября 2017 года № 689 "Об утверждении перечня праздничных дат в Республике Казахстан"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праздничных дат в Республике Казахстан,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2023 года № 617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689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праздничных дат в Республике Казахстан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вывода ограниченного контингента советских войск из Демократической Республики Афганистан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15 февраля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благодарности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 марта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 матерей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второе воскресенье мая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памяти жертв политических репрессий и голода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31 мая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государственных символов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4 июня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отцов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третье воскресенье июня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день домбры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первое воскресенье июля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Абая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10 августа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спорта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третье воскресенье августа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закрытия Семипалатинского испытательного ядерного полигона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29 августа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знаний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 сентября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 семьи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второе воскресенье сентября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языков народа Казахстана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5 сентября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труда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последнее воскресенье сентября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пожилых людей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 октября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хлеба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16 октября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энергосбережения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11 ноября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национальной валюты – тенге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15 ноября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Первого Президента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 декабря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