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33835" w14:textId="31338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9 апреля 2018 года № 177 "Об утверждении перечня международных и государственных организаций, зарубежных и казахстанских неправительственных общественных организаций и фондов, предоставляющих гранты, и признании утратившими силу некоторых решений Правительства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сентября 2022 года № 652. Утратило силу постановлением Правительства Республики Казахстан от 14 октября 2025 года № 857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14.10.2025 </w:t>
      </w:r>
      <w:r>
        <w:rPr>
          <w:rFonts w:ascii="Times New Roman"/>
          <w:b w:val="false"/>
          <w:i w:val="false"/>
          <w:color w:val="ff0000"/>
          <w:sz w:val="28"/>
        </w:rPr>
        <w:t>№ 857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апреля 2018 года № 177 "Об утверждении перечня международных и государственных организаций, зарубежных и казахстанских неправительственных общественных организаций и фондов, предоставляющих гранты, и признании утратившими силу некоторых решений Правительства Республики Казахстан" следующие изменение и дополнение: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 Кодекса Республики Казахстан "О налогах и других обязательных платежах в бюджет" (Налоговый кодекс)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:"; 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и государственных организаций, зарубежных и казахстанских неправительственных общественных организаций и фондов, предоставляющих гранты, утвержденный указанным постановлением, 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99, следующего содержания: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"99. Зеленый климатический фонд (ЗКФ/GCF)".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со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Смаилов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