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08de" w14:textId="11f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второй пункта 2 статьи 192 слова ", объекты государственной собственности, перечисленные в статье 193 настоящего Кодекса,"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193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193. Собственность на землю и другие природные ресурсы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 и ее недра, воды, растительный и животный мир, другие природные ресурсы принадлежат народу Казахстана. От имени народа Казахстана право собственности осуществляет государство.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осуществление права собственности государством реализуется через режим государственной собственности в интересах народа Казахстана.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может находиться также в частной собственности на основаниях, условиях и в пределах, установленных законодательными актами.".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Собственность на землю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в Республике Казахстан принадлежит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 Земельные участки могут находиться также в частной собственности на основаниях, условиях и в пределах, установленных настоящим Кодексом.";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 пункта 2 статьи 122 слова "государственной собственности" заменить словами "собственности народа Казахстана";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133: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"государственной собственности" заменить словами "собственности народа Казахстана";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7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Право собственности на лесной фонд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лесной фонд в Республике Казахстан принадлежит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лесной фонд в Республике Казахстан относится к объектам государственной собственности и находится в республиканской собственности.".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7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Земли водного фонда принадлежат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8: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Право собственности на Водный фонд Республики Казахстан осуществляется исключительно государством в интересах народа Казахстана.";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интересах народа Казахстана право владения, пользования и распоряжения водным фондом осуществляет Правительство Республики Казахстан.".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11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соответствии с Конституцией Республики Казахстан недра принадлежат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17 статьи 46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абзаце третьем подпункта 1) пункта 1 статьи 53 слова "Конституционного Совета" заменить словами "Конституционного Суда";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абзаце третьем подпункта 1) пункта 1 статьи 54 слова "городов районного значения, сел, поселков, сельских округов" исключить;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62: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пункта 3: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"Конституционный Совет" заменить словами "Конституционный Суд";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2-1 статьи 68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второй подпункта 4) пункта 1 статьи 74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11 статьи 85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5 статьи 112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125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127: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4-1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128: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"Счетного комитета по контролю за исполнением республиканского бюджета" заменить словами "Высшей аудиторской палаты Республики Казахстан".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 слово "Совета" заменить словом "Суда";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377: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"Совета" заменить словом "Суда";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"Совета" заменить словом "Суда";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заголовке главы 17 после слов "ИСПОЛНЕНИЯ НАКАЗАНИЙ" дополнить словами ", КОНСТИТУЦИОННОГО СУДОПРОИЗВОДСТВА";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408: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"на жизнь" дополнить словами "судьи Конституционного Суда,";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 жизнь" дополнить словами "судьи Конституционного Суда,";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связи с рассмотрением" дополнить словом "обращений,";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409: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"с осуществлением" дополнить словами "конституционного судопроизводства,";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"в отношении" дополнить словами "судьи Конституционного Суда,";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410: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410. Неуважение к Конституционному Суду, суду";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"Неуважение к" дополнить словами "Конституционному Суду";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оскорблении участников" дополнить словами "конституционного судопроизводства,";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после слов "в оскорблении" дополнить словами "судьи Конституционного Суда,";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411: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"в отношении" дополнить словами "судьи Конституционного Суда,";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отношении" дополнить словами "судьи Конституционного Суда,";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 рассмотрением" дополнить словом "обращений,".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 слово "Совета" заменить словом "Суда";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10 слово "Совет" заменить словом "Суд";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6) части первой статьи 35 слово "Советом" заменить словом "Судом";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второй статьи 45: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"Совет" заменить словом "Суд";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"Советом" заменить словом "Судом";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четвертой статьи 187 исключить цифры "146,";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193: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12-1) части первой исключить;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Прокурор осуществляет досудебное расследование по делам о пытках.";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шестой статьи 390 слово "Советом" заменить словом "Судом";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15) статьи 476 слово "Советом" заменить словом "Судом";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5) части второй статьи 499 слово "Советом" заменить словом "Судом";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2) части четвертой статьи 501 слово "Советом" заменить словом "Судом";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549: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"Совета" заменить словом "Суда";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"Председателя или члена Конституционного Совета" заменить словами "Председателя, заместителя Председателя, судьи Конституционного Суда";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"Председатель или член Конституционного Совета" заменить словами "Председатель, заместитель Председателя, судья Конституционного Суда";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"Председателя или члена Конституционного Совета" заменить словами "Председателя, заместителя Председателя, судьи Конституционного Суда";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"Председателя или члена Конституционного Совета" заменить словами "Председателя, заместителя Председателя, судьи Конституционного Суда";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"Председатель или член Конституционного Совета" заменить словами "Председатель, заместитель Председателя, судья Конституционного Суда";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"Председателя или члена Конституционного Совета" заменить словами "Председателя, заместителя Председателя, судьи Конституционного Суда";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"Председателю или члену Конституционного Совета" заменить словами "Председателю, заместителю Председателя, судье Конституционного Суда";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"Председателя или члена Конституционного Совета" заменить словами "Председателя, заместителя Председателя, судьи Конституционного Суда";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552: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"Председателя или члена Конституционного Совета" заменить словами "Председателя, заместителя Председателя, судьи Конституционного Суда";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"Председателю или члену Конституционного Совета" заменить словами "Председателю, заместителю Председателя, судье Конституционного Суда".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47: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82: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"концепции проектов законов Республики Казахстан," исключить;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пункта 4 слова "концепциях проектов законов Республики Казахстан и" исключить;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3) пункта 6 статьи 83 слова "концепции проекта закона Республики Казахстан," исключить;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4 статьи 96 слова "концепциях проектов законов и проектов" заменить словами "консультативных документах регуляторной политики, проектах";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1) пункта 3 статьи 135 слово "Законом" заменить словами "Конституционным законом".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 слово "Совета" заменить словом "Суда";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6: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"Конституционный Совет" заменить словами "Конституционный Суд";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"Конституционного Совета" заменить словами "Конституционного Суда";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части второй статьи 21 слово "Советом" заменить словом "Судом";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часть третью статьи 148 после слов "подачи иска в интересах" дополнить словами "несовершеннолетнего или";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219 слова ", которое приобщается к материалам гражданского дела" исключить;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подпункте 5) части первой статьи 272: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"Совет" заменить словом "Суд";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"Советом" заменить словом "Судом";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подпункте 4) статьи 274 слово "Совета" заменить словом "Суда";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подпункте 3) части третьей статьи 455 слово "Советом" заменить словом "Судом";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подпункте 5) статьи 459 слово "Совета" заменить словом "Суда".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статьи 7 слова "вследствие приговора суда" заменить словами "на основании судебного акта о признании виновным в совершении уголовного или административного правонарушения".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2 статьи 406: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"секретаря" заменить словом "Советника";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"Конституционного Совета" заменить словами "Конституционного Суда";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"начальника Службы государственной охраны Республики Казахстан" дополнить словами ", Уполномоченного по правам человека в Республике Казахстан".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 статьи 1 слово "Совета" заменить словом "Суда";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третьей слова "Конституционного Совета" заменить словами "Конституционного Суда";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"Конституционном Совете" заменить словами "Конституционном Суде";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административных процедур, установленный настоящим Кодексом, не распространяется на конституционные полномочия Президента Республики Казахстан и деятельность органа, обеспечивающего деятельность главы государства.";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слово "Совета" заменить словом "Суда";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статьи 7: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"Совет" заменить словом "Суд";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"Совета" заменить словом "Суда";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части второй статьи 18 слово "Советом" заменить словом "Судом";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части седьмой статьи 91 слова "и в пределах, установленных Законом" заменить словами ", пределах и в порядке, установленных Конституционным законом".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192: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 следующего содержания: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25: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"оперативно-розыскной деятельности," дополнить словами "ведомственные нормативные правовые акты, регламентирующие организацию и тактику проведения оперативно-розыскных мероприятий,";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2-1) и 3-1) следующего содержания: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выносит постановление о проведении оперативно-розыскных мероприятий;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дает письменные указания о проведении оперативно-розыскных мероприятий;";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выносит постановление о законности проведенного без санкции прокурора специального оперативно-розыскного мероприятия;";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отменяет незаконные решения должностных лиц органов, осуществляющих оперативно-розыскную деятельность;".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статьи 3 слово "Совета" заменить словом "Суда".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комитетах и комиссиях Парламента Республики Казахстан":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7 слова ", если иное не установлено настоящим Законом" исключить;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45: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"секретарь" заменить словом "советник".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18-3 слова "Счетного комитета по контролю за исполнением республиканского бюджета," заменить словами "Высшей аудиторской палаты,";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9-2) пункта 2 статьи 21: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 по контролю за исполнением республиканского бюджета" заменить словами "Высшую аудиторскую палату";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"Счетным комитетом по контролю за исполнением республиканского бюджета" заменить словами "Высшей аудиторской палаты".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статьи 5 слово "Совета" заменить словом "Суда".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46-18: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"маслихатов" дополнить словом ", акимов";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Акимы и их заместители не вправе занимать должности в филиалах политических партий.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назначения или избрания акимы и их заместители занимают должности в филиалах политических партий, они должны освободить указанные должности в течение десяти дней со дня назначения или избрания.";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"соответствующего маслихата" дополнить словами "для проведения очередных выборов депутатов маслихата";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состав которых вошла большая часть его избирателей," исключить;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случаях выделения или разделения административно-территориальной единицы: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депутаты маслихата, избранные по территориальным избирательным округам, разделяются исходя из их принадлежности к избирательным округам;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депутаты маслихата, избранные от политических партий по партийным спискам, разделяются по решению маслихата с учетом мнения соответствующей партии пропорционально численности населения вновь образованных административно-территориальных единиц.";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6 дополнить пунктом 2-11 следующего содержания: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"2-11. Маслихат района (города областного значения) принимает решение о принятии отставки избранного акима, являющегося политическим государственным служащим, или в мотивированном отказе в ней.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принятии отставки или отказе в ней принимается в месячный срок со дня подачи личного письменного заявления избранного акима, являющегося политическим государственным служащим.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отставки копия соответствующего решения маслихата направляется в территориальную избирательную комиссию.";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 и подпункте 1) пункта 3 статьи 8 слово "секретаря" заменить словом "председателя";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10: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"секретарем" заменить словом "председателем";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"секретарь" заменить словом "председатель";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пунктах 2, 6 и 7 статьи 11 слова "секретарь", "секретаря" заменить словами "председатель", "председателя";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подпункте 1) пункта 1 статьи 14 слово "секретарю" заменить словом "председателю";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17 слово "секретарь" заменить словом "председатель";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19: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пунктах 1, 3, 3-1, 4 и 6 слово "Секретарь" заменить словом "Председатель";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2 и 5 слово "секретаря" заменить словом "председателя";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слово "Секретарь" заменить словом "Председатель";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пунктах 3 и 5 статьи 19-1 слово "секретаря" заменить словом "председателя";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3 статьи 20 дополнить подпунктом 3-3) следующего содержания: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отзыва по решению руководящего органа политической партии депутата маслихата, избранного по партийному списку;";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21: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слово "секретарем" заменить словом "председателем";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2 слово "секретарю" заменить словом "председателю";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2-1 исключить;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1 статьи 21-2 слово "Секретарь" заменить словом "Председатель";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23-1: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Порядок дачи согласия депутатами маслихатов на назначение на должности акимов";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"Президент Республики Казахстан либо" исключить;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24: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"либо вышестоящим акимом" заменить словами "в отношении акимов областей, городов республиканского значения и столицы либо вышестоящим акимом в отношении акимов иных административно-территориальных единиц";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слово "секретарю" заменить словом "председателю";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24-1: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слово "Секретарь" заменить словом "Председатель";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"секретарь", "секретарем" заменить словами "председатель", "председателем";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пункт 1 статьи 28 изложить в следующей редакции: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Аким области, города республиканского значения и столицы назначается на должность Президентом Республики Казахстан с согласия депутатов маслихатов, расположенных на территории области, или депутатов маслихатов городов республиканского значения и столицы соответственно в порядке, определяемом Президентом.";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статье 32: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32. Порядок назначения или избрания на должность акима района (города областного значения), района в городе областного значения, района в городе республиканского значения и столицы, освобождения их от должности и прекращения их полномочий";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Аким района (города областного значения):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назначается на должность акимом области с согласия маслихата соответственно района (города областного значения) в порядке, установленном настоящим Законом;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прекращает полномочия и освобождается от должности акимом области";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Аким района (города областного значения) избирается на должность в соответствии с конституционным законом.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не может быть избрано акимом района (города областного значения) более двух раз подряд.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избранного акима города областного значения и района области начинаются с момента его регистрации соответствующей территориальной избирательной комиссией.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избранного акима района (города областного значения) прекращаются по истечении срока полномочий, а также досрочно в случаях: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акима, вступления в законную силу решения суда о признании акима недееспособным, ограниченно дееспособным, безвестно отсутствующим либо решения суда об объявлении его умершим;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членства в политической партии, за исключением случаев реорганизации и ликвидации политической партии, от которой он был выдвинут;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вышестоящим акимом вотума недоверия, выраженного в отношении акима депутатами маслихата района (города областного значения);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гражданства Республики Казахстан; 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соответствующей территориальной избирательной комиссией вновь избранного акима;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случаях, предусмотренных настоящим Законом и законами Республики Казахстан.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избранным акимом района (города областного значения) в период его полномочий пенсионного возраста не является основанием для прекращения его полномочий.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При прекращении полномочий акима района (города областного значения) по основаниям, предусмотренным пунктом 1-1 настоящей статьи, соответствующая территориальная избирательная комиссия принимает решение, в котором констатируется факт наступления оснований, влекущих прекращение полномочий акима, и принимается решение о внесении акиму области представления о досрочном прекращении полномочий акима района (города областного значения).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представления соответствующей территориальной избирательной комиссии аким области прекращает полномочия соответствующего акима района (города областного значения).";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статье 36: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Аким города районного значения, села, поселка, сельского округа избирается на должность в соответствии с конституционным законом.";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второй следующего содержания: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"Достижение избранным акимом города районного значения, села, поселка, сельского округа в период их полномочий пенсионного возраста не является основанием для прекращения их полномочий.";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6 исключить;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36-2 следующего содержания: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36-2. Требования к кандидатам избираемых акимов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административно-территориальной единицы на основе всеобщего, равного, прямого избирательного права при тайном голосовании.";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пункте 8 статьи 37 слово "Президент" исключить.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6: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 менее одной тысячи" заменить словами "не менее семи ста";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слова "двух месяцев" заменить словами "трех месяцев";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9 слово "шести" заменить словом "семи";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8: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Председатели и судьи Конституционного Суда, Верховного Суда и иных судов, председатели и члены Центральной избирательной комиссии, Высшей аудиторской палаты Республики, военнослужащие, сотрудники и работники органов национальной безопасности, правоохранительных органов не должны состоять в политических партиях, выступать в поддержку какой-либо политической партии.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части первой настоящего пункта, за исключением военнослужащих, должны выйти из политических партий в течение десяти дней со дня назначения, избрания, поступления на службу.";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На период осуществления своих полномочий Президент Республики Казахстан не должен состоять в политической партии.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принесения народу присяги Президент Республики Казахстан состоит в политической партии, он должен выйти из политической партии в течение десяти дней со дня принесения присяги.";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9: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", в акимы городов районного значения, сел, поселков, сельских округов" исключить;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"или ротации" исключить;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10: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"шести" заменить словом "двенадцати";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"пяти";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"шестисот" заменить словом "двухсот";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1 статьи 15 изложить в следующей редакции: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выдвигать кандидатов в Президенты Республики Казахстан, депутаты Мажилиса Парламента и маслихатов Республики, акимы района (города областного значения), городов районного значения, сел, поселков, сельских округов; через своих представителей в маслихатах предлагать кандидатуры в депутаты Сената Парламента Республики Казахстан.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(выделения или разделения) административно-территориальной единицы политическая партия распределяет: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депутатов реорганизованного маслихата с учетом распределенных маслихатом мандатов;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кандидатов, включенных в зарегистрированный партийный список.";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2) пункта 4 статьи 16 изложить в следующей редакции: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выдвигаются партийные списки кандидатов в депутаты соответствующих маслихатов, кандидаты в акимы района (города областного значения), городов районного значения, сел, поселков, сельских округов, а также кандидаты в депутаты в районные и городские маслихаты по мажоритарной системе.".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47-9: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учетах":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"иных государственных органов, осуществляющих статистическую деятельность в области правовой статистики и ведения" заменить словами "субъектов правовой статистики и";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"объединенная статистическая информационная база данных" заменить словами "объединенные статистические электронные информационные ресурсы";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"данные, предоставляемые" заменить словами "документированная информация, предоставляемая";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"для использования в статистических целях" исключить;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независимо от формы их представления, зафиксированные в информационном учетном документе" исключить;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"оптический" дополнить словом ", электронный";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"судопроизводства и" заменить словами "и административного судопроизводства, а также";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7-1 изложить в следующей редакции: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географические информационные карты государственной правовой информационной статистической системы – компонент государственной правовой информационной статистической системы, обеспечивающий визуализацию правовой статистической информации на географических координатах населенных пунктов страны в режиме реального времени;";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"уголовного судопроизводства," заменить словами "расследования досудебных производств, уголовного судопроизводства, а также";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13) и 14) изложить в следующей редакции: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субъекты правовой статистики и специальных учетов - правоохранительные, специальные, судебные и иные государственные органы, организации, а также лица, которые в соответствии с законодательством Республики Казахстан представляют правовую статистическую информацию уполномоченному органу;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Комитет по правовой статистике и специальным учетам, осуществляющий в пределах компетенции Генеральной прокуратуры функции и полномочия государственного органа по формированию правовой статистики и ведению специальных учетов;";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учетно-регистрационная дисциплина – представление субъектами правовой статистики и специальных учетов правовой статистической информации в соответствии с критериями, пределами, параметрами, объемами и сроками, установленными уполномоченным органом.";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2 после слов "Конституции Республики Казахстан," дополнить словами "Конституционном законе "О прокуратуре,";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6: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взаимодействует с субъектами правовой статистики и специальных учетов в рамках реализации задач уполномоченного органа;";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12-3) изложить в следующей редакции: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"12-3) осуществляет функции оператора информационных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области информационно-коммуникационных технологий и обеспечения информационной безопасности;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электронных информационных ресурсов;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устранению;";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12-5) и 12-6) изложить в следующей редакции: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"12-5) обеспечивает функционирование географических информационных карт государственной правовой информационной статистической системы;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12-6) осуществляет прием, выдачу, хранение и уничтожение прекращенных уголовных дел;";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12-9), 12-10), 12-11) и 12-12) следующего содержания: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"12-9) внедряет информационно-коммуникационные технологии в процессы расследования уголовных дел, производства по делам об административных правонарушениях, учета и регистрации актов о назначении проверок;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12-10) проводит операционную оценку по рассмотрению обращений;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12-11) оказывает информационно - справочное обслуживание физическим и юридическим лицам;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12-12) оказывает государственные услуги физическим и юридическим лицам;";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"контроль и" исключить;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вмешательства в процессуальную деятельность суда и органов уголовного преследования" заменить словами "без вмешательства в их процессуальную и иную деятельность";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"контрольных и" исключить;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предоставлять доступ к правовой статистической информации способами, не запрещенными законодательством Республики Казахстан;";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"полученных преступным путем, и финансированию терроризма." заменить словами "полученных преступным путем, и финансированию терроризма;"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подпунктом 10) следующего содержания: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выполнять иные обязанности, предусмотренные законами.";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12: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"уголовные правонарушения," дополнить словами "привлеченных и";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6-1) исключить;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6-2) изложить в следующей редакции: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о гражданах Республики Казахстан, привлеченных к уголовной ответственности, осужденных и отбывающих наказание за границей;";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слово ", осуществляемых" заменить словами "и профилактического контроля и надзора с посещением субъекта (объекта) контроля и надзора, проводимых";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"создания, формирования, хранения, ведения и использования" заменить словами "ведения, использования и хранения";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16-1: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"для предоставления сотрудникам" дополнить словами "и (или) работникам";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основания получения иными органами из системы информационного обмена правоохранительных, специальных государственных и иных органов информации, необходимой для решения возложенных на них задач, определяются совместными нормативными правовыми актами Генерального Прокурора Республики Казахстан и первых руководителей иных органов.";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5 статьи 16-2 слова "определяются совместными нормативными правовыми актами" заменить словами "определяется совместным нормативным правовым актом".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Животный мир принадлежит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3 статьи 15 исключить.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34: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Казахстан":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и 2 статьи 12 слова "Совет" заменить словами "Суд".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23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Земли особо охраняемых природных территорий, а также земельные участки иных категорий земель, занятые объектами государственного природно-заповедного фонда, принадлежат народу Казахстана и не подлежат отчуждению.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Казахстана.";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4 статьи 78 исключить.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Казахстана":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7 дополнить подпунктом 3-1) следующего содержания: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 предложению Совета Ассамблеи назначает пять депутатов Сената Парламента Республики Казахстан;";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9: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исключить;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предложение по пяти кандидатам в депутаты Сената Парламента Республики Казахстан, назначаемым Президентом Республики Казахстан;";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"Решение Совета" дополнить словами "оформляется протоколом и";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7 статьи 14 изложить в следующей редакции: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вырабатывают предложения по кандидатам в депутаты Сената Парламента Республики Казахстан, назначаемым Президентом Республики Казахстан, которые направляются в Совет Ассамблеи;";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18 изложить в следующей редакции: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Прекращение полномочий депутата Сената Парламента, назначаемого по предложению Совета Ассамблеи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Полномочия депутата Сената Парламента, назначаемого по предложению Совета Ассамблеи, могут быть досрочно прекращены по решению Президента, в том числе на основании предложений Совета Ассамблеи.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Предложение об отзыве депутата Сената Парламента Республики Казахстан, назначенного по предложению Ассамблеи, принимается на Совете Ассамблеи.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Предложение Совета Ассамблеи о прекращении полномочий депутата Сената Парламента, назначенного по предложению Ассамблеи, не позднее чем в пятидневный срок со дня принятия решения Совета Ассамблеи передается на рассмотрение Президента Республики Казахстан.".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11-9: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"Координационный совет готовит ежегодный консолидированный доклад" заменить словами "Уполномоченный готовит проект ежегодного консолидированного доклада";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Ежегодный консолидированный доклад утверждается Координационным советом.".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25: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"осуществляет" дополнить словом "высший";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слова "постановление" дополнить словами ", которое подлежит обязательному исполнению.";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исполнения возложенных функций и задач прокурор вправе своим постановлением отменить не соответствующие закону акты судебных исполнителей.";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"О Фонде национального благосостояния":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14: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"Счетным комитетом по контролю за исполнением республиканского бюджета" заменить словами "Высшей аудиторской палатой Республики Казахстан";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 по контролю за исполнением республиканского бюджета" заменить словами "Высшую аудиторскую палату Республики Казахстан";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"Счетному комитету по контролю за исполнением республиканского бюджета" заменить словами "Высшей аудиторской палате Республики Казахстан";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статьи 28 слово "Законом" заменить словами "Конституционным законом";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Казахстан":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2 статьи 4 после слов "за исключением" дополнить словами "судей Конституционного Суда Республики Казахстан,";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7 статьи 11 после слова "Судьям" дополнить словами "Конституционного Суда Республики Казахстан в отставке, судьям";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5) пункта 4 статьи 24 после слова "судей" дополнить словами "Конституционного Суда Республики Казахстан в отставке, судей".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советах":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1: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"Конституционного Совета" заменить словами "Конституционного Суда";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8 слово "секретарем" заменить словом "председателем";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6 статьи 13 слово "секретарь" заменить словом "председатель";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23 слово "секретаря" заменить словом "председателя".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контроле":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9) статьи 1 слова "Счетным комитетом по контролю за исполнением республиканского бюджета" заменить словами "Высшей аудиторской палатой Республики Казахстан";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2 слова "со Счетным комитетом по контролю за исполнением республиканского бюджета" заменить словами "с Высшей аудиторской палатой Республики Казахстан";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 слова "Счетным комитетом по контролю за исполнением республиканского бюджета" заменить словами "Высшей аудиторской палатой Республики Казахстан (далее - Высшая аудиторская палата)";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8: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"Счетным комитетом" заменить словами "Высшей аудиторской палатой";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"Счетным комитетом" заменить словами "Высшей аудиторской палатой";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9 слова "Счетным комитетом" заменить словами "Высшей аудиторской палатой";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10: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"Счетный комитет" заменить словами "Высшая аудиторская палата";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1-1: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"Конституционном Совете" заменить словами "Конституционном Суде";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"Счетном комитете" заменить словами "Высшей аудиторской палате";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Счетный комитет" заменить словами "Высшая аудиторская палата";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12: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1, 2 и 3 слова слова "Счетный комитет" заменить словами "Высшая аудиторская палата";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первом слова "Счетный комитет" заменить словами "Высшая аудиторская палата";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"Счетного комитета" заменить словами "Высшей аудиторской палаты";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"Счетным комитетом" заменить словами "Высшей аудиторской палате";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подпунктах 8) и 10-1) статьи 14 слова "со Счетным комитетом" заменить словами "с Высшей аудиторской палатой";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подпункте 12) статьи 15 слова "Счетного комитета" заменить словами "Высшей аудиторской палаты";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18: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"Счетным комитетом" заменить словами "Высшей аудиторской палатой";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"Счетного комитета" заменить словами "Высшей аудиторской палаты";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"Счетного комитета" заменить словами "Высшей аудиторской палаты";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"Счетного комитета" заменить словами "Высшей аудиторской палаты";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"Счетный комитет" заменить словами "Высшая аудиторская палата";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9 слова "Счетным комитетом" заменить словами "Высшей аудиторской палатой";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19: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"Счетный комитет" заменить словами "Высшая аудиторская палата";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3, 4 и 5 слова "Счетным комитетом" заменить словами "Высшей аудиторской палатой";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подпункте 3) статьи 22 слова "Счетного комитета" заменить словами "Высшей аудиторской палаты";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статье 26: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2 и 4 слова "Счетный комитет" заменить словами "Высшая аудиторская палата";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комитет" заменить словами "Высшая аудиторская палата";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"Счетным комитетом" заменить словами "Высшей аудиторской палатой";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27: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слова "Счетный комитет" заменить словами "Высшая аудиторская палата";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"Счетным комитетом" заменить словами "Высшей аудиторской палатой";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"Счетный комитет" заменить словами "Высшую аудиторскую палату";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28: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"Счетный комитет" заменить словами "Высшая аудиторская палата";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"Счетному комитету" заменить словами "Высшей аудиторской палате";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 статьи 29 слова "Счетный комитет" заменить словами "Высшая аудиторская палата";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статье 34 слова "Счетный комитет" заменить словами "Высшая аудиторская палата";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пунктах 1 и 3 статьи 35 слова "Счетным комитетом" заменить словами "Высшей аудиторской палатой";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статье 39: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"Счетного комитета" заменить словами "Высшей аудиторской палаты";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комитет" заменить словами "Высшая аудиторская палата";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5, 6 и 7 слова "Счетным комитетом" заменить словами "Высшей аудиторской палатой";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8 слова "Счетным комитетом" заменить словами "Высшей аудиторской палатой";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заголовок главы 6 изложить в следующей редакции: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ОРГАНИЗАЦИЯ ДЕЯТЕЛЬНОСТИ ВЫСШЕЙ АУДИТОРСКОЙ ПАЛАТЫ";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статье 40 слова "Счетного комитета" заменить словами "Высшей аудиторской палаты";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статье 41: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"Счетный комитет" заменить словами "Высшую аудиторскую палату";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и 2 слова "Счетного комитета" заменить словами "Высшей аудиторской палаты";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статье 42: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1, 2, 3 и 4 слова "Счетного комитета" заменить словами "Высшей аудиторской палаты";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заголовок главы 7 изложить в следующей редакции: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ОСНОВЫ ВЗАИМОДЕЙСТВИЯ ВЫСШЕЙ АУДИТОРСКОЙ ПАЛАТЫ С ДОЛЖНОСТНЫМИ ЛИЦАМИ, ГОСУДАРСТВЕННЫМИ ОРГАНАМИ И ИНЫМИ ОРГАНИЗАЦИЯМИ";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статье 43: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"Счетного комитета" заменить словами "Высшей аудиторской палаты";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"Счетный комитет" заменить словами "Высшая аудиторская палата";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статье 44: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"Счетным комитетом" заменить словами "Высшей аудиторской палатой";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"Счетного комитета" заменить словами "Высшей аудиторской палаты";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Мажилис Парламента Республики Казахстан заслушивает два раза в год отчет Председателя Высшей аудиторской палаты.";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статье 45: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"Счетный комитет" заменить словами "Высшая аудиторская палата";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статье 46: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"Счетного комитета" заменить словами "Высшей аудиторской палаты";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"Счетным комитетом" заменить словами "Высшей аудиторской палатой";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"Счетного комитета" заменить словами "Высшей аудиторской палаты";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"Счетным комитетом" заменить словами "Высшей аудиторской палатой";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пункте 2 статьи 47 слова "Счетного комитета" заменить словами "Высшей аудиторской палаты";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статье 52: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"Счетным комитетом" заменить словами "Высшей аудиторской палатой";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"Счетному комитету" заменить словами "Высшей аудиторской палате";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"Счетным комитетом" заменить словами "Высшей аудиторской палатой".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пунктах 3 и 4 статьи 13 слово "Совета" заменить словом "Суда";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19: 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"акимы, избираемые путем прямого избирательного права" заменить словами "избираемые акимы";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"акимы, избираемые путем прямого избирательного права," заменить словами "избираемые акимы";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пункта 2 изложить в следующей редакции: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избранного акима.";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1 статьи 20 слова "акимов города районного значения, села, поселка, сельского округа" заменить словами "избранных акимов";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четвертой пункта 1 статьи 38: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"акима города районного значения, села, поселка, сельского округа" заменить словами "избранных акимов";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"соответствующего акима района (города областного значения)" заменить словами "вышестоящего акима"; 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в подпункте 4-1) пункта 3 статьи 44 слово "административных" исключить;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54 дополнить пунктом 1-1 следующего содержания: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Избранный аким уходит в отпуск путем издания собственного акта по согласованию с вышестоящим акимом.";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60: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3-1: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 "района в городе" дополнить словами ", за исключением избранного акима;";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",акимом села, поселка, сельского округа" исключить.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"Особенности подачи в отставку избранных акимов, являющихся политическими государственными служащими, регулируются Законом Республики Казахстан "О местном государственном управлении и самоуправлении в Республике Казахстан".".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подпунктом 73) следующего содержания: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пользователь онлайн – платформы – физическое и (или) юридическое лицо, зарегистрировавшее и предоставившее свои персональные данные, а также прошедшее идентификацию на одной из существующих онлайн-платформ в виртуальном пространстве интернета.".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Высшем Судебном Совете Республики Казахстан":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 состоит из Председателя и других лиц, назначаемых Президентом Республики Казахстан. Председатель назначается Президентом Республики Казахстан с согласия Сената Парламента.";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"назначаются по должности членами Совета Президентом Республики Казахстан" заменить словами "являются членами Совета по должности.";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"иностранных экспертов," заменить словами "иностранных экспертов и представителей юридической общественности";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"государственных служащих," исключить;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18 изложить в следующей редакции: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Изучение кандидатов на судейские должности, а также вынесение отобранных кандидатов на заседание Совета осуществляются Комиссией по конкурсному отбору при Совете. 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формирования, а также проведения заседаний Комиссии по конкурсному отбору определяется Регламентом Совета. 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Победителем конкурса на занятие вакантной должности признается кандидат, набравший не менее двух третей голосов членов Совета, принимающих участие в его заседании. 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Онлайн-трансляция конкурсных процедур, а также публикация разъяснений по итогам их проведения осуществляются в порядке, определяемом регламентом Совета.".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закупках":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3 статьи 39 исключить.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актах":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6-1) исключить;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"консолидированный закон, закон," дополнить словами "временное постановление Правительства, имеющее силу закона,";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32-5) изложить в следующей редакции: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"32-5) консультативный документ регуляторной политики (далее – консультативный документ) – документ установленной формы, в котором должны содержаться проблемы государственного регулирования в конкретной сфере, пути их решения, обоснование необходимости разработки проекта закона и иные положения, определяемые Правительством Республики Казахстан;";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34):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"Совет" заменить словом "Суд";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"Счетный комитет по контролю за исполнением республиканского бюджета" заменить словами "Высшая аудиторская палата";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2 статьи 2 слово "Совета" заменить словом "Суда";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 слово "Совета" заменить словом "Суда";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5: 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"Совета" заменить словом "Суда";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и 2 слово "Совета" заменить словом "Суда";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7: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"консолидированные законы Республики Казахстан, законы Республики Казахстан," дополнить словами "временные постановления Правительства, имеющие силу закона;";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"Совета" заменить словом "Суда";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слово "прямой" исключить;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10: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 "законы Республики Казахстан," дополнить словами "временные постановления Правительства, имеющие силу закона;";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"Конституционного Совета" заменить словами "Конституционного Суда";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4 статьи 15 слова "проектов концепций проектов законов," исключить;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17-1: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проекта концепции проекта закона" исключить;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"и проектов концепций проектов законов," исключить;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Разработка проектов законов осуществляется на основании и в соответствии с консультативными документами, которые подлежат пересмотру в порядке и по основаниям, которые установлены правилами законотворческой работы Правительства Республики Казахстан.";</w:t>
      </w:r>
    </w:p>
    <w:bookmarkEnd w:id="599"/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 проекта концепции проекта закона" исключить;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целях оперативного реагирования на условия, создающие угрозу жизни и здоровью населения, конституционному строю, охране общественного порядка, экономической безопасности страны Правительство Республики Казахстан вправе разрабатывать проекты законов, а также проекты временных постановлений Правительства имеющих силу Закона, в соответствии с частью второй пункта 2 статьи 61 Конституции Республики Казахстан.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актов, указанных в части первой настоящего пункта, должна быть обоснована, сопровождаться подтверждающими данными, отражающими кризисную ситуацию, актуальные вызовы, форс-мажорные обстоятельства и масштабы реального ущерба, которые могут наступить в случае непринятия Правительством оперативных законодательных мер, и соразмерность принимаемых мер.</w:t>
      </w:r>
    </w:p>
    <w:bookmarkEnd w:id="603"/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нормативные правовые акты, указанные в части первой настоящего пункта, могут быть включены только положения, законодательное регулирование которых не терпит отлагательств. Включение иных положений, не относящихся к решению вопросов, связанных с оперативным реагированием на кризисные ситуации, не допускается.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временного постановления Правительства, имеющего силу закона, является неотъемлемой частью проекта закона, разработанного в целях оперативного реагирования на кризисные ситуации.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разработка и принятие временного постановления Правительства, имеющего силу закона, отдельно от проекта закона, разработанного в целях оперативного реагирования на кризисные ситуации.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проекта закона, предусмотренного частью первой настоящей статьи, в Мажилис Парламента является обязательным условием принятия временного постановления Правительства, имеющего силу закона.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постановление Правительства, имеющее силу закона, действует до вступления в силу принятых Парламентом законов или до непринятия Парламентом законов.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разработки проектов законов и временных постановлений Правительства, имеющих силу закона, указанных в части первой настоящего пункта, определяются Правилами законотворческой работы Правительства Республики Казахстан, утверждаемыми Правительством Республики Казахстан.";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18: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исключить;</w:t>
      </w:r>
    </w:p>
    <w:bookmarkEnd w:id="611"/>
    <w:bookmarkStart w:name="z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4:</w:t>
      </w:r>
    </w:p>
    <w:bookmarkEnd w:id="612"/>
    <w:bookmarkStart w:name="z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направления" заменить словом "направляются";</w:t>
      </w:r>
    </w:p>
    <w:bookmarkEnd w:id="613"/>
    <w:bookmarkStart w:name="z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заинтересованные государственные органы" дополнить словом "и";</w:t>
      </w:r>
    </w:p>
    <w:bookmarkEnd w:id="614"/>
    <w:bookmarkStart w:name="z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второй следующего содержания:</w:t>
      </w:r>
    </w:p>
    <w:bookmarkEnd w:id="615"/>
    <w:bookmarkStart w:name="z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разработки, согласования проектов подзаконных нормативных правовых актов по проектам законов, указанным в части первой пункта 15 статьи 17-1 настоящего Закона, а также временных постановлений Правительства, имеющих силу закона, определяется Правилами законотворческой работы Правительства Республики Казахстан.";</w:t>
      </w:r>
    </w:p>
    <w:bookmarkEnd w:id="616"/>
    <w:bookmarkStart w:name="z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части четвертой пункта 1 статьи 19 после слов "и членам экспертного совета," дополнить словами "за исключением проектов законов, указанных в части первой пункта 15 статьи 17-1 настоящего Закона, а также по временным постановлениям Правительства, имеющим силу закона, срок для представления экспертного заключения составляет три рабочих дня.";</w:t>
      </w:r>
    </w:p>
    <w:bookmarkEnd w:id="617"/>
    <w:bookmarkStart w:name="z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20:</w:t>
      </w:r>
    </w:p>
    <w:bookmarkEnd w:id="618"/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третьей следующего содержания:</w:t>
      </w:r>
    </w:p>
    <w:bookmarkEnd w:id="619"/>
    <w:bookmarkStart w:name="z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проектам законов, указанным в части первой пункта 15 статьи 17-1 настоящего Закона, а также по проектам временных постановлений Правительства, имеющих силу закона, срок для представления рекомендаций общественным советом составляет три рабочих дня.";</w:t>
      </w:r>
    </w:p>
    <w:bookmarkEnd w:id="620"/>
    <w:bookmarkStart w:name="z6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21-1:</w:t>
      </w:r>
    </w:p>
    <w:bookmarkEnd w:id="621"/>
    <w:bookmarkStart w:name="z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слово "Совета" заменить словом "Суда";</w:t>
      </w:r>
    </w:p>
    <w:bookmarkEnd w:id="622"/>
    <w:bookmarkStart w:name="z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"Советом" заменить словом "Судом";</w:t>
      </w:r>
    </w:p>
    <w:bookmarkEnd w:id="623"/>
    <w:bookmarkStart w:name="z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подпункте 2) статьи 22 после слов "консолидированный закон Республики Казахстан; закон Республики Казахстан;" дополнить словами "временное постановление Правительства, имеющее силу закона;";</w:t>
      </w:r>
    </w:p>
    <w:bookmarkEnd w:id="624"/>
    <w:bookmarkStart w:name="z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 1 статьи 24 изложить в следующей редакции:</w:t>
      </w:r>
    </w:p>
    <w:bookmarkEnd w:id="625"/>
    <w:bookmarkStart w:name="z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законах устанавливаются основные цели, задачи, принципы, компетенции и полномочия регулирования соответствующей отрасли (сферы).</w:t>
      </w:r>
    </w:p>
    <w:bookmarkEnd w:id="626"/>
    <w:bookmarkStart w:name="z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указанных основных положений закона в подзаконных актах соответствующие нормы могут быть детализированы.</w:t>
      </w:r>
    </w:p>
    <w:bookmarkEnd w:id="627"/>
    <w:bookmarkStart w:name="z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установление в подзаконном нормативном правовом акте нормы, выходящей за пределы норм, установленных законами.</w:t>
      </w:r>
    </w:p>
    <w:bookmarkEnd w:id="628"/>
    <w:bookmarkStart w:name="z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целей, задач и принципов на уровне законов и подзаконных актов могут быть предусмотрены компетенции и функции государственных органов.</w:t>
      </w:r>
    </w:p>
    <w:bookmarkEnd w:id="629"/>
    <w:bookmarkStart w:name="z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и функции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законодательством Республики Казахстан об административных процедурах с четким разграничением по уровню государственного управления.</w:t>
      </w:r>
    </w:p>
    <w:bookmarkEnd w:id="630"/>
    <w:bookmarkStart w:name="z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компетенций и функций на уровне законов осуществляется согласно требованиям статьи 61 Конституции Республики Казахстан.</w:t>
      </w:r>
    </w:p>
    <w:bookmarkEnd w:id="631"/>
    <w:bookmarkStart w:name="z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компетенции и функции государственных органов (реализационные, организационные и другие) устанавливаются на подзаконном уровне. </w:t>
      </w:r>
    </w:p>
    <w:bookmarkEnd w:id="632"/>
    <w:bookmarkStart w:name="z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определению типовых функций государственных органов принимаются Правительством Республики Казахстан.";</w:t>
      </w:r>
    </w:p>
    <w:bookmarkEnd w:id="633"/>
    <w:bookmarkStart w:name="z6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2 статьи 33-1:</w:t>
      </w:r>
    </w:p>
    <w:bookmarkEnd w:id="634"/>
    <w:bookmarkStart w:name="z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"Совета" заменить словом "Суда";</w:t>
      </w:r>
    </w:p>
    <w:bookmarkEnd w:id="635"/>
    <w:bookmarkStart w:name="z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 Верховного Суда Республики Казахстан," дополнить словами "нормативных правовых постановлений Центральной избирательной комиссии Республики Казахстан,";</w:t>
      </w:r>
    </w:p>
    <w:bookmarkEnd w:id="636"/>
    <w:bookmarkStart w:name="z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 статьи 33-2 слова "его концепция" заменить словами "консультативный документ";</w:t>
      </w:r>
    </w:p>
    <w:bookmarkEnd w:id="637"/>
    <w:bookmarkStart w:name="z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подпункте 1) пункта 2 статьи 33-4 слова "проекта концепции проекта закона и" исключить;</w:t>
      </w:r>
    </w:p>
    <w:bookmarkEnd w:id="638"/>
    <w:bookmarkStart w:name="z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подпункте 2) пункта 1 статьи 33-5 слово "Совета" заменить словом "Суда";</w:t>
      </w:r>
    </w:p>
    <w:bookmarkEnd w:id="639"/>
    <w:bookmarkStart w:name="z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статье 34:</w:t>
      </w:r>
    </w:p>
    <w:bookmarkEnd w:id="640"/>
    <w:bookmarkStart w:name="z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641"/>
    <w:bookmarkStart w:name="z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42"/>
    <w:bookmarkStart w:name="z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для временного постановления Правительства, имеющего силу закона, – Конституцией Республики Казахстан, законодательными актами о Правительстве Республики Казахстан, иными законодательными актами, актами Правительства Республики Казахстан;";</w:t>
      </w:r>
    </w:p>
    <w:bookmarkEnd w:id="643"/>
    <w:bookmarkStart w:name="z6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"Счетного комитета по контролю за исполнением республиканского бюджета" заменить словами "Высшей аудиторской палаты Республики Казахстан"; </w:t>
      </w:r>
    </w:p>
    <w:bookmarkEnd w:id="644"/>
    <w:bookmarkStart w:name="z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645"/>
    <w:bookmarkStart w:name="z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"Совета" заменить словом "Суда";</w:t>
      </w:r>
    </w:p>
    <w:bookmarkEnd w:id="646"/>
    <w:bookmarkStart w:name="z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"Совете" заменить словом "Суде";</w:t>
      </w:r>
    </w:p>
    <w:bookmarkEnd w:id="647"/>
    <w:bookmarkStart w:name="z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648"/>
    <w:bookmarkStart w:name="z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"прямо" исключить;</w:t>
      </w:r>
    </w:p>
    <w:bookmarkEnd w:id="649"/>
    <w:bookmarkStart w:name="z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650"/>
    <w:bookmarkStart w:name="z65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перечень подзаконных актов, вытекающих из вышестоящих нормативных правовых актов, определяется Правительством в положениях государственных органов. Перечень подзаконных актов, вытекающих из вышестоящих нормативных правовых актов, разработчиком которых являются государственные органы, непосредственно подчиненные и подотчетные Президенту, определяется Президентом Республики Казахстан.";</w:t>
      </w:r>
    </w:p>
    <w:bookmarkEnd w:id="651"/>
    <w:bookmarkStart w:name="z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пункте 1 статьи 35:</w:t>
      </w:r>
    </w:p>
    <w:bookmarkEnd w:id="652"/>
    <w:bookmarkStart w:name="z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"указы Президента Республики Казахстан – Президентом Республики Казахстан" дополнить словами ", временное постановление Правительства, имеющее силу закона, – Премьер-Министром Республики Казахстан;";</w:t>
      </w:r>
    </w:p>
    <w:bookmarkEnd w:id="653"/>
    <w:bookmarkStart w:name="z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"секретарем" заменить словом "председателем";</w:t>
      </w:r>
    </w:p>
    <w:bookmarkEnd w:id="654"/>
    <w:bookmarkStart w:name="z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 в пункте 3 статьи 35-1:</w:t>
      </w:r>
    </w:p>
    <w:bookmarkEnd w:id="655"/>
    <w:bookmarkStart w:name="z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4-1) изложить в следующей редакции:</w:t>
      </w:r>
    </w:p>
    <w:bookmarkEnd w:id="656"/>
    <w:bookmarkStart w:name="z6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нормативные правовые решения маслихатов об утверждении или уточнении бюджетов;";</w:t>
      </w:r>
    </w:p>
    <w:bookmarkEnd w:id="657"/>
    <w:bookmarkStart w:name="z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4-2) и 4-3) следующего содержания:</w:t>
      </w:r>
    </w:p>
    <w:bookmarkEnd w:id="658"/>
    <w:bookmarkStart w:name="z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нормативные правовые акты центральных и местных исполнительных органов, а также акимов, предусматривающие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объявлении чрезвычайной ситуации природного и техногенного характера;</w:t>
      </w:r>
    </w:p>
    <w:bookmarkEnd w:id="659"/>
    <w:bookmarkStart w:name="z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нормативные правовые акты по утверждению пороговых значений розничных цен на социально значимые продовольственные товары и размеров предельно допустимых розничных цен на социально значимые продовольственные товары.";</w:t>
      </w:r>
    </w:p>
    <w:bookmarkEnd w:id="660"/>
    <w:bookmarkStart w:name="z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статье 42:</w:t>
      </w:r>
    </w:p>
    <w:bookmarkEnd w:id="661"/>
    <w:bookmarkStart w:name="z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662"/>
    <w:bookmarkStart w:name="z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"Совета" заменить словом "Суда";</w:t>
      </w:r>
    </w:p>
    <w:bookmarkEnd w:id="663"/>
    <w:bookmarkStart w:name="z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"Счетного комитета по контролю за исполнением республиканского бюджета" заменить словами "Высшей аудиторской палаты";</w:t>
      </w:r>
    </w:p>
    <w:bookmarkEnd w:id="664"/>
    <w:bookmarkStart w:name="z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дополнить частью шестой следующего содержания:</w:t>
      </w:r>
    </w:p>
    <w:bookmarkEnd w:id="665"/>
    <w:bookmarkStart w:name="z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установленные настоящим пунктом, не распространяются на проекты законов и временные постановления Правительства, имеющие силу закона, разработанные в соответствии с частью первой пункта 15 статьи 17-1 настоящего закона.";</w:t>
      </w:r>
    </w:p>
    <w:bookmarkEnd w:id="666"/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подпункте 1) пункта 2 статьи 49 слово "Совет" заменить словом "Суд";</w:t>
      </w:r>
    </w:p>
    <w:bookmarkEnd w:id="667"/>
    <w:bookmarkStart w:name="z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пункте 6 статьи 58 слово "Законом" заменить словами "Конституционным законом".</w:t>
      </w:r>
    </w:p>
    <w:bookmarkEnd w:id="668"/>
    <w:bookmarkStart w:name="z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2016 года "Об арбитраже":</w:t>
      </w:r>
    </w:p>
    <w:bookmarkEnd w:id="669"/>
    <w:bookmarkStart w:name="z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статьи 51 слово "Советом" заменить словом "Судом".</w:t>
      </w:r>
    </w:p>
    <w:bookmarkEnd w:id="670"/>
    <w:bookmarkStart w:name="z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2021 года "О государственной фельдъегерской связи":</w:t>
      </w:r>
    </w:p>
    <w:bookmarkEnd w:id="671"/>
    <w:bookmarkStart w:name="z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статьи 3:</w:t>
      </w:r>
    </w:p>
    <w:bookmarkEnd w:id="672"/>
    <w:bookmarkStart w:name="z67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"секретаря" заменить словом "советника";</w:t>
      </w:r>
    </w:p>
    <w:bookmarkEnd w:id="673"/>
    <w:bookmarkStart w:name="z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"Канцелярии Первого Президента Республики Казахстан – Елбасы" дополнить словами ", Уполномоченного по правам человека в Республике Казахстан".</w:t>
      </w:r>
    </w:p>
    <w:bookmarkEnd w:id="674"/>
    <w:bookmarkStart w:name="z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Переходные положения.</w:t>
      </w:r>
    </w:p>
    <w:bookmarkEnd w:id="675"/>
    <w:bookmarkStart w:name="z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и их заместители, занимающие должности в филиалах политических партий, должны освободить вышеуказанные должности в течение десяти дней со дня введения в действие настоящего Закона.</w:t>
      </w:r>
    </w:p>
    <w:bookmarkEnd w:id="676"/>
    <w:bookmarkStart w:name="z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и судьи Конституционного Суда, Верховного Суда и иных судов, председатели и члены Центральной избирательной комиссии, Высшей аудиторской палаты Республики, состоящие в политических партиях, должны в течение десяти дней со дня введения в действие настоящего Закона выйти из политических партий.</w:t>
      </w:r>
    </w:p>
    <w:bookmarkEnd w:id="677"/>
    <w:bookmarkStart w:name="z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пункта 1-1 и 1-2 статьи 32 Закона Республики Казахстан "О местном государственном управлении и самоуправлении в Республике Казахстан" до 1 января 2025 года.</w:t>
      </w:r>
    </w:p>
    <w:bookmarkEnd w:id="678"/>
    <w:bookmarkStart w:name="z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приостановления нормы, указанные в части третьей настоящей статьи, с 1 января 2023 года по 31 декабря 2024 года действуют на основании решения маслихатов областей по утверждению перечня районов и городов областного значения, за исключением административного центра области, для проведения выборов в пилотном режиме, формируемого по предложению акима области, а также даты проведения выборов.</w:t>
      </w:r>
    </w:p>
    <w:bookmarkEnd w:id="679"/>
    <w:bookmarkStart w:name="z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по истечении десяти календарных дней после дня его первого официального опубликования, за исключением подпункта 2) и абзаца третьего подпункта 4) пункта 6, пункта 7, подпунктов 1), 2), 3), 4), 7), 8), 9), 10), 11), 12) и 13) пункта 8, подпунктов 1), 2), 3), 6), 7), 8) и 9) пункта 11, абзаца четвертого пункта 13, подпункта 1), абзацев второго, четвертого и седьмого подпункта 2), подпунктов 3) и 4) пункта 14, пунктов 17, 20 и 28, абзаца второго подпункта 1) пункта 36, абзаца четвертого подпункта 6) пункта 37, абзацев третьего и седьмого подпункта 1), подпунктов 2), 3), 4), абзацев третьего, четвертого подпункта 5), абзацев третьего и пятого подпункта 6), абзацев девятого, десятого, одиннадцатого, двенадцатого, тринадцатого, четырнадцатого, пятнадцатого, шестнадцатого, семнадцатого подпункта 8), абзаца седьмого подпункта 9), подпунктов 10), 11), 12) и 13), абзаца второго подпункта 15), подпункта 18), абзацев третьего, четвертого, седьмого и восьмого подпункта 19), абзаца второго подпункта 20), абзацев третьего, пятого, шестого подпункта 22), подпункта 23) пункта 42 и пункта 43, которые вводятся в действие с 1 января 2023 года.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