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a8180" w14:textId="7fa81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17 октября 2008 года № 962 "О мерах по реализации Указа Президента Республики Казахстан от 13 октября 2008 года № 669"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июля 2022 года № 457.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октября 2008 года № 962 "О мерах по реализации Указа Президента Республики Казахстан от 13 октября 2008 года № 669"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приложению к настоящему постановлению (для служебного пользования);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директоров акционерного общества "Фонд национального благосостояния "Самрук-Қазына", утвержденном указанным постановлением: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Онг Бун Хви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независимый директор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Жамишев Болат Бидахметович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независимый директор</w:t>
            </w: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