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801" w14:textId="29f4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628.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решения Правительства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2021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акционерного общества "Банк развития Казахстана" (далее – БРК) будут профинансированы исключительно за счет собственных средств (рыночного фондирования) БРК.";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1-1. и 1-2.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Стратегические задачи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задачи: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производства в обрабатывающей промышленности и АПК;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насыщение внутреннего рынка товарами и услугами отечественных производителей.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Целевые индикаторы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доли импорта по товарам экономики простых вещей на 20% к 2022 году от уровня 2018 года;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выпуска продукции экономики простых вещей на 20% к 2022 году к 2022 году от уровня 2018 года.";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Условия предоставления средств БВУ и АКК: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 до 11 % годовых.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вправе досрочно погасить выпущенные им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104 млрд тенге,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АКК не должен превышать 170 млрд тенге, из которых на производство и переработку в агропромышленном комплексе могут быть направлены не более 140 млрд тенге. При этом, для приобретения облигаций АКК на сумму 70 млрд тенге, направляемых на производство и переработку в агропромышленном комплексе, требуется наличие государственной гарантии.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 и АКК должны быть направлены на финансирование приоритетных проектов по следующим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300 млрд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300 млрд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млрд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проектов, направленных на проведение весенне-полевых и/или уборочных работ по производству в агропромышленном комплексе, будет направлено не более 30 млрд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кредитование проектов, реализуемых субъектами малого и среднего бизнеса (далее – МСБ), будет направлено не менее 200 млрд тенге. В этих целях каждый БВУ и АКК обеспечит финансирование проектов МСБ в размере не менее 20 % от общего объема выданных кредитов на условиях, установленных настоящим механизмом кредитования приоритетных проектов (далее – механизм).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"Банк развития Казахстана" (далее – БРК) займы предоставляются только за счет собственных средств (рыночного фондирования).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финансирования проектов для БРК будет составлять не более 200 млрд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осуществляется кредитование значимых проектов, направленных на снижение импортозависимости и инфраструктурное развитие.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кредитование проектов БРК осуществляется по рекомендации Государственной комиссии по вопросам модернизации экономики.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фондирования,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цели пополнения оборотных средств БВУ и АКК вправе направить не более 50 % от выдаваемых кредитных средств в рамках одного проекта заемщика. Данное ограничение не распространяется на финансирование проектов по производству и переработке в агропромышленном комплексе, которое осуществляется за счет собственных средств БВУ и АКК, а также проектов, направленных на проведение весенне-полевых и/или уборочных работ по производству в агропромышленном комплексе, вне зависимости от источника финансирования кредита. При этом, проекты, направленные на проведение весенне-полевых и/или уборочных работ по производству в агропромышленном комплексе, финансируются на срок не более 1 года.";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проведение весенне-полевых и/или уборочных работ: сохранение/увеличение рабочих мест и сохранение уровня индекса физического объема.";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гарантирования проектов СЧП: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с номинальной ставкой вознаграждения, не превышающей 15 % годовых. Размер гарантии в рамках одного проекта заемщика не может превышать: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суммы кредита до 3 млрд тенге включительно;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по кредитам свыше 3 млрд тенге до 5 млрд тенге включительно.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не более срока кредита.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в рамках Государственной программы поддержки и развития бизнеса "Дорожная карта бизнеса-2025", утвержденными постановлением Правительства Республики Казахстан от 31 декабря 2019 года № 1060.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приоритетных проектов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приоритетных проектов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группы товаров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Общий классификатор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продуктов и товаров на выходе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 домашней птицы на скотобойне, обработка или расфасовка мяса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хранение рыбы, ракообразных и моллюсков: заморозка, глубокая заморозка, сушка, обработка, копчение, засол, консервирование и т.д.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рыбных продуктов для употребления в пищу людьми или для кормления животных, производство муки и растворимых веществ из рыбы и прочих водных видов животных, непригодных для употребления в пищу людьми, деятельность судов, направленную на переработку и хранение рыбы, переработку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морской воде, включая разведение аквариумных рыб, производство икры моллюсков (устриц, мидий и т.д.), омаров, креветок, мальков рыб и их ручную обработку, выращивание красных водорослей и прочих съедобных водорослей, разведение ракообразных, двустворчатых моллюсков, прочих моллюсков и других водных видов животных в морской воде, аквакультуру в морской воде, аквакультуру в соленой воде в резервуарах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Инкубаторные станции по разведению морских видов рыбы, теплые морские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пресной воде, включая разведение пресноводных аквариумных видов рыб, разведение пресноводных ракообразных, двустворчатых моллюсков, прочих моллюсков и других видов водных животных, работу инкубаторных станций (пресноводных)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лягушек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ловля на коммерческой основе во внутренних водах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ракообразных и моллюсков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морских видов животных в пресных водах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пресноводных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Промывка, разделение по крупности, дробление, прессование и т.д. каменного угля для улучшения качества, облегчения его транспортировки или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 и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сахарных конфет: карамели, какао, нуги, помадки, белого шоколада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орехов в шоколаде, цукатов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конфет, подушечек,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пшеничных хлопьев, ржаных, овсяных, кукурузных или прочих зерновых хлопьев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круп из пшеницы, ржи, овса, кукурузы,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обрушенного, молотого, полированного, шлифованного, глазированного, пропаренного риса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хлеба; производство свежих мучных кондитерских изделий, тортов и пирожных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хлебопекарных продуктов: хлеба, булочек и рулетов, мучных кондитерских изделий, тортов, пирожных, пирогов и бисквитов, фруктовых пирожных, блинов, вафель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сухарей, печенья и прочих сухих хлебопекарных продуктов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кондитерских изделий и тортов, пирожных, пирогов и бисквитов, предназначенных для длительного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таких изделий как печенье, крекеры, крендели и т.д., соленых и сладких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блюд из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фруктов, орехов или овощей: заморозка, сушка, пропитывание в масле или уксусе, консервирование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пасты и прочих продуктов питания из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Консервирование фруктов, орехов или овощей: заморозка, сушка, пропитывание в масле или уксусе, консервирование в герметичной таре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семян, таких как: соевые бобы, земляной орех, семена хлопка, клещевина обыкновенная, семена льна, семена горчицы, семена масличной нуги, семена рапса, семена сафлора красильного, семена кунжута, семена подсолнуха, прочие масличные семена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культур, таких как: пшеница, кукуруза, сорго, ячмень, рожь, овес, просо, прочие зерновые культуры, в том числе для формирования семенного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лук-шалот, чеснок, лук-порей и прочие луковичные овощи, капуста кочанная, капуста цветная, кольраби, капуста листовая и аналогичные съедобные овощи, картофель,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бахчевых, в том числе арбуз, дыня и тыква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грибов и трюфелей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семян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Винный виноград и столовые сорты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ягод: черники/голубики, смородины, крыжовника, киви, малины, клубники/земляники, прочих видов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съедобных орехов: миндаля, кешью, каштанов, фундука/лесного ореха, фисташек, грецкого ореха, прочих видов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кустарников: плодов рожкового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выращивание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овец и коз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молока овец и 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шерсти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шкурок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 и поросят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Поросята, свиньи, мясо свинины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инкубационных яиц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размножение домашней птицы: кур, индюков, уток, гусей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производство меда и пчелиного воска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деятельности после сбора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кардо-, или гребнечесанию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Масло-жировая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неочищенного масла: соевого, подсолнечного, хлопкового, сафлорового, рапсового, горчичного, льняного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очищенного растительного масла: соевого, подсолнечного, хлопкового, рапсового, горчичного, льняного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перегонка, кипячение, дегидрация, гидрогенизация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мучки, горчицы и т.д.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соли для засолки продуктов, например, йодированной соли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альбумина, яичного порошка и меланжа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меда и карамели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скоропортящихся готовых продуктов питания, таких как сандвичи, свежая пицца (полуфабрикат)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активных биологических добавок и прочих продуктов питания, не включенных в другие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фаршей из мяса, рыбы, ракообразных или моллюсков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молочных продуктов и сыров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природной минеральной воды и прочих минеральных вод в бутылках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напитков: безалкогольных ароматизированных и/или подслащенных напитков: лимонада, оранжада, колы, фруктовых напитков, тоников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овоще- и фруктохранилищ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или рабочих комбинезонов, униформы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(полипропилен), волокна хлопкового, подвергнутого кардо-, или гребнечесанию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например, из китайской крапивы, джута, лыка и специальной пряжи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хлопчатобумажного волокна, хлопковой пряжи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 и производство пряжи из шерсти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пряжи льняного типа для ткацкой и швейной промышленности, для продажи и дальнейшей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прочих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плетение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шпагата, канатов, веревок и тросов из текстильных волокон, лент и аналогичных материалов, с пропиткой и без пропитки, с покрытием, защищенных или не защищенных оболочкой из резины или пластмассы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сетей из шпагата, канатов и веревок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веревок и сетного полотна: рыболовных сетей, предохранительных сеток на судах, защитных средств, используемых при разгрузочных работах, строп, веревок или тросов с металлическими кольцами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изделий, за исключением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Нетканое полотно (SMS) и изделия 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Дубление, окрашивание и выделка шкур и кожи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замши, нубука, гладкой или металлизированной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 из любых материалов любыми способами, включая формовку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ДЛЯ ДОМА И ОФИСА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салфеток, покрытых или пропитанных моющими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 средств, препаратов для мытья посуды, ароматизирующих и смягчающих средств для добавления при стирке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стеклянных и металлических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масок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 из природной или синтетической резины, не вулканизированной, вулканизированной резины или резины повышенной прочности: резиновых пластин, листов, полос, валиков, и т.д.; камер для шин, труб и шлангов; резиновых конвейерных или трансмиссионных ремней; одежды из эластика (цельной, без швов); резиновых подметок и прочих резиновых частей для обуви; резиновых ниток и шнуров; резиновой пряжи и тканей; резиновых ободов, гарнитур и печати; резиновых изделий, включающих надувные резиновые матрасы, надувные шары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щеток и кистей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труб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расчесок и гребней из твердой резины, заколок для волос, бигудей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ремонтных материалов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прорезиненных текстильных тканей, где резина служит основным материалом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матрасов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шапочек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нырятельных костюмов из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прочих изделий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диванов-кроватей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тонкой однослойной фанеры для использования в производстве клееной фанеры и прочих изделий: полированных, окрашенных, покрытых, пропитанных, улучшенных и укрепленных (при помощи бумаги или ткани)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клееной фанеры, однослойной фанеры и подобных ламинированных деревянных листовых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досок и прочих листовых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волокнистых листовых материалов средней плотности и прочих волокнистых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декоративных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клееных ламинированных деревянных изделий, ламинированной однослойной фанеры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водомеров и счетных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медико-хирургических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аналитических инструментов (например, оборудования для осуществления анализа крови)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измерительных приборов, инкубаторов и прочих разнообразных лабораторных приборов для измерения, тестирования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оборудования, основанного на альфа-, бета-, гамма-излучении, рентгеновском и прочем радиационном облучении, используемого в промышленных, медицинских, диагностических, исследовательских, научных и подобных целях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томографов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получения магниторезонансного изображения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кардиостимуляторов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слуховых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облучением продуктов питания и молочных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аппаратов ИВЛ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иного электрического и электронного оборудования, используемого в медицинских целях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никелекадмиевых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газоразрядных, флуоресцентных, ультрафиолетовых, инфракрасных и т.д. ламп накаливания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ламп для борьбы с насекомыми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люстр, светильников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ламп (в т.ч. осветительных приборов)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гирлянд для новогодних 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фонарей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фонарей (например, карбидных, электрических, газовых, газолиновых, керосиновых)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прожекторов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уличных осветительных приборов (кроме светофоров)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транспортных средств (например, для автомобилей, самолетов, судов, лодок)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неэлектрического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бытовые и декоративные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изделий из фарфора и фаянса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керамической столовой посуды и прочих бытовых или туалетных изделий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статуэток и прочих декоративных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СТРОИТЕЛЬНЫЕ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жалюзи,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типографской 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листового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усиленного или многослойного плоского стекла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зеркал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изолирующих предметов из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огнеупорного раствора, бетона и т.д.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керамических изделий: теплоизоляционных керамических изделий из кремниевого порошка; огнеупорного кирпича, блоков и напольных покрытий и т.д.; реторт, тигелей, муфелей, форсунок, патрубков, курительных трубок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изделий, содержащих магнезит, доломит или хромит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изделий или стеновой плитки, мозаики и т.д.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тротуарных плит и брусчатки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не огнеупорных материалов: керамической плитки, черепицы, колпаков над дымовой трубой, труб, изолирующих материалов и т.д.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напольной плитки из терракоты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бетона, цемента или искусственного камня для использования в строительных целях: напольных покрытий, плиток для мощения, кирпича, плит, труб, столбов и т.д.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для строительства или гражданского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блоков, панелей из бетона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силикатного кирпича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растительного сырья (древесной шерсти, соломы, тростника, камыша), смешанного с цементом, гипсом или другими минеральными связующими материалами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 с волокнами целлюлозы или аналогичных материалов: гофрированных листов (шифера), прочих листов, панелей, черепицы, труб, трубок, резервуаров, чанов, моек, раковин, сосудов, мебели, оконных коробок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гипса, цемента или искусственного камня: скульптур, фурнитуры, барельефов, ваз, цветочных горшков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изолирующих материалов на минеральной основе: шлаковаты и подобной минеральной ваты; слоистого вермикулита, вспученной глины и подобных изолирующих тепломатериалов или звукоизолирующих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конструкций, таких как: дорожные знаки, дорожные металлические барьеры, изделия из металлопроката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конструкций и изделий из алюминия и алюминиевых 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металлических конструкций (конструкций для доменных печей, подъема и установки оборудования и т.д.)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материалы,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известняковой и доломитовой муки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Известняковая мука, гипс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формовка и обработка камня для использования в строительных целях, на кладбищах, автодорогах, для покрытия крыш и т.д.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фурнитуры из камня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грунта для выращивания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 целей и прочего использования)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элементов (за исключением промышленных газов и основных металлов)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щелочи, щелока и прочих неорганических веществ, за исключением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неорганических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железного колчедана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дистиллированной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дубильных веществ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ациклических,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химических веществ: моно- и поликарбоновых кислот, включая уксусную кислоту; прочих соединений с кислородсодержащими функциональными группами, включая альдегиды, кетоны, хиноны и соединения с двумя и более кислородсодержащими группами; синтетического глицерина, азотно-функциональных органических соединений, включая амины; прочих органических соединений, включая продукты, полученные путем перегонки древесины (например, древесный уголь)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Перегонка каменноугольной смолы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дезинфицирующих средств антисептиков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моторного топлива: газолина, керосина и т.д.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топлива: облегченного, среднего и тяжелого горючего, очищенных газов, таких как этан, пропан, бутан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смазочных масел или смазок, включая выпуск продукции из отходов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для нефтехимической промышленности и для строительства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 продукции: уайт-спирита, вазелина, твердого парафина, петролатума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торфа и производство торфяных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и производство угольных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и производство брикетов лигнита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сжиженных или сжатых неорганических газов для медицинских целей: элементных газов, жидкого или сжатого воздуха, паров хладагента, смесей промышленных газов, инертных газов, таких как углекислый газ,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твердых бытовых и промышленных отходов (то есть, мусорных отходов) в местах накопления, мусорных контейнерах, передвижных мусорных контейнерах, баках, емкостях и т.д. и смешанных реверсируемых материалов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реверсируемых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из мусорных урн в общественных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строительных отходов и отходов разложения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строительного мусора, такого как, кисти и прочий строительный мусор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 от выпуска текстильных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вывозу отходов к местам переработки для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отбеленной, не полностью отбеленной и неотбеленной целлюлозы, древесной массы механическим, химическим (с растворением или без растворения) или полухимическим способом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хлопковой 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чернил и типографской краски и производство древесной массы и целлюлозы из макулатуры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гофрированной бумаги или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твердого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емкостей из бумаги 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мешков, сумок и пакетов из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офисных регистров с файлами и подобных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металлических, в т.ч. алюминиевых ведер, банок, бочек, ящиков, коробок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изделий, изготавливаемых на винторезном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ящиков, в т.ч. бочки, барабаны, банки, ящики и другие емкости из металлов неблагородных (недрагоценных);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открытых секций в процессе холодной формовки на вальцах или методом фальцовки на прессе из плоскокатаных изделий из стали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формованных или фальцованных рифленых листов и сэндвич-панелей из стали холодным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железных чушек, болванок и чушек зеркального чугуна, блоков или прочих первичных форм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ферросплавов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железосодержащих изделий прямым восстановлением железных и прочих пористых железосодержащих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чистого железа путем электролиза или в результате прочих химических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гранулированного железа и железного порошка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чушек или прочих первичных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изделий-полуфабрикатов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и холоднокатаных плоскокатаных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прутьев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полых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пакетированных листов и изделий с открытыми сварными швами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материалов (сборных рельс)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прокатки, горячим прессованием или прочими способами, включающими горячую обработку для изготовления полуфабрикатов, таких как горячекатаный прут, чушки или непрерывное литье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свыше 406,4 мм или менее, произведенным холодным способом из плоских горячекатаных изделий и сваренных в длину или по спирали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406,4 мм или менее с поперечным сечением,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полос, сваренных в длину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внешним диаметром 406,4 мм или менее, из катаных,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стального плоского фланца и фланцев с хомутами путем обработки плоских горячекатаных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гарнитуры для стыковой сварки, такой как коленчатый патрубок и путем штамповки горячекатаных бесшовных труб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резьбой и прочие трубы или гарнитура из стали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 и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 (за исключением двигателей внутреннего сгорания)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трансформаторов аргонной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флюоресцирующих бареттеров (то есть, трансформаторов)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распределительных регуляторов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генераторов (за исключением зарядки аккумуляторной батареи для двигателей внутреннего сгорания)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генераторных агрегатов (за исключением задающего блока генераторной установки)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Наматывающее устройство для якоря на плавучих рыбозаводах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выключателей электропитания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сетевых фильтров для электросети (для производственно-распределительной цепочки)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контрольных панелей для распределения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реле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кабеля для электрических распределительных щитов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электродетонаторов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в электроэнергетической системе (за исключением пусковых кнопок, выключателей, соленоидов, тумблеров)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Электродная масса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гидравлических и пневматических компонентов (включая гидравлические помпы для гидравлических моторов, гидравлические и пневматические цилиндры, клапаны, шланги и гарнитуру)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пневматического оборудования для очистки сжатого воздуха для использования в пневматических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трансмиссионного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объемной гидропередачи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кранов и вентилей, включая регулирующие клапаны и водозаборные краны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умывальных кранов и вентилей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и вентилей для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косилок, включая газонокосилки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плугов, распределителей удобрений, посевных агрегатов/сеялок, борон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уборочных машин, молотилок, сортировщиков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распрыскивания для использования в сельскохозяйственных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для очищения, сортировки или обработки яиц, фруктов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подъемных 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фильтрующего и очистительного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ЛОС-Ем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общего назначения ЛОС-К Пескоуловитель ЛОС-П Нефтеуловитель ЛОС-Н Канализационная насосная станция КНС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биологической очистки ЛОС-Био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различных частей и принадлежностей автомобилей: тормозов, коробок передач, мостов, ходовых колес, амортизаторов подвески, радиаторов, глушителей, выхлопных труб, каталитических преобразователей, узлов сцеплений, рулевых колес, рулевых колонок, коробок рулевого механизма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для кузовов автомобилей: ремней и подушек безопасности, дверей, бамперов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 и других моторных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автотранспортных средств: пожарных машин, машин скорой помощи, машин для уборки улиц и дорог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шасси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 и соединяющих устройств, буферов и комплектующих; амортизаторов; оснований фургонов и локомотивов; кузовов и т.д.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и локомотивов для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управления движением на железнодорожных, трамвайных, внутренних водных путях, автотрассах, парковках, летных полях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железнодорожных вагонов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инвалидных колясок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 т.д.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 чистого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эндокринных препаратов из животного сырья (переработка желез и производство экстрактов из желез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медикаментов: иммунной сыворотки и т.д.; вакцин; различных медикаментов, включая гомеопатические препараты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 применения и гормональных контрацептивов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препаратов, включая тесты на беременность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 радиоактивных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перевязочных материалов, таких как вата, марля, марлевые повязки, бандажи и т.д.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 и синтетических и обработанных драгоценных и полудрагоценных камней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 или драгоценных и полудрагоценных камней, или комбинаций из драгоценных металлов и драгоценных или полудрагоценных камней или прочих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металлических браслетов для наручных часов, ремешков, браслетов и табакерок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салфеток, стерильных простыней и бинтов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пластин и винтов для фиксации 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зубных протезов, мостов и т.д., изготовленных в зуботехнических лабораториях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ортопедических приспособлений и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глазных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офтальмологических изделий, очков для коррекции зрения, солнцезащитных очков, линз для очков, контактных линз, защитных очков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катетеров, канюль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лабораторных печей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лабораторного оборудования для ультразвуковой очистки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стерилизаторов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термометров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дистилляторов, лабораторных центрифуг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иных инструментов, аппаратов и оборудования, используемого в медицинских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медицинской, хирургической, стоматологической или ветеринарной мебели, такой как операционные столы, смотровые столы, больничные койки с механическими приспособлениями, стоматологические кресла, включая встроенное стоматологическое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индивидуальных средств защиты, респираторов и др.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ремонт медицинских учреждений и (или) оснащение медицинских учреждений необходимым медицинским оборудованием (компьютерный томограф, магнитно-резонансный томограф, УЗИ аппарат, кардиомонитор, аппарат ИВЛ неонатальный, аппарат ИВЛ, аппарат искусственного кровообращения, ангиографическая система и др.)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4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Финансируются проекты в сфере туризма, реализуемые на побережье озера Алаколь (Восточно-Казахстанская область,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в Имантау-Шалкарской курортной зоне (Северо-Казахстанская область), в Алматинском горном кластере (Талгарский, Енбекшиказахский, Уйгурский, Райымбекский, Карасайский, Нарынкольский районы Алматинской области).</w:t>
      </w:r>
    </w:p>
    <w:bookmarkEnd w:id="136"/>
    <w:bookmarkStart w:name="z4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**Приграничные с Китайской Народной Республикой и Республикой Узбекистан территории Республики Казахстан.</w:t>
      </w:r>
    </w:p>
    <w:bookmarkEnd w:id="137"/>
    <w:bookmarkStart w:name="z4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***Извлеченного каменного угля из отвалов.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бизнеса </w:t>
            </w:r>
          </w:p>
        </w:tc>
      </w:tr>
    </w:tbl>
    <w:bookmarkStart w:name="z4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"Дорожная карта бизнеса-2025" Перечень товаров для субсидирования по кредитам в рамках проектов по обрабатывающей промышленности и услугам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70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обрабатывающей промышленности и услугам</w:t>
      </w:r>
    </w:p>
    <w:bookmarkEnd w:id="140"/>
    <w:bookmarkStart w:name="z9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9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финансовому агентству банком по проекту предпринимателя</w:t>
      </w:r>
    </w:p>
    <w:bookmarkEnd w:id="142"/>
    <w:bookmarkStart w:name="z9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9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производству в агропромышленном комплексе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99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проведении конкурса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конкурсном отборе на предоставление государственного гранта для реализации новых бизнес-идей</w:t>
      </w:r>
    </w:p>
    <w:bookmarkEnd w:id="146"/>
    <w:bookmarkStart w:name="z10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Предполагаемые вопросы и методика оценки проекта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