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d73f2" w14:textId="bbd73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в форме обмена письмами между Правительством Республики Казахстан и Фондом Организации Объединенных Наций в области народонаселения относительно правового статуса странового офиса Фонда Организации Объединенных Наций в области народонаселения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сентября 2020 года № 600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 форме обмена письмами между Правительством Республики Казахстан и Фондом Организации Объединенных Наций в области народонаселения относительно правового статуса странового офиса Фонда Организации Объединенных Наций в области народонаселения в Республике Казахстан, совершенное в Нур-Султане 11 февраля 2020 года.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Примечание.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Текст международного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Соглашения, прилагаемый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нормативному правовому акту, 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является официальным. Официально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заверенную копию международного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Соглашения РК на языках заключения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можно получить в Министерстве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иностранных дел РК, ответственном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за регистрацию, учет и хранение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международных Соглашений РК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сентября 2020 года № 600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в форме обмена письмами между Правительством Республики Казахстан и Фондом Организации Объединенных Наций в области народонаселения относительно правового статуса странового офиса Фонда Организации Объединенных Наций в области народонаселения в Республике Казахстан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Его Превосходительству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/>
          <w:i w:val="false"/>
          <w:color w:val="000000"/>
          <w:sz w:val="28"/>
        </w:rPr>
        <w:t>Министру иностранных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/>
          <w:i w:val="false"/>
          <w:color w:val="000000"/>
          <w:sz w:val="28"/>
        </w:rPr>
        <w:t xml:space="preserve">г-ну </w:t>
      </w:r>
      <w:r>
        <w:rPr>
          <w:rFonts w:ascii="Times New Roman"/>
          <w:b/>
          <w:i w:val="false"/>
          <w:color w:val="000000"/>
          <w:sz w:val="28"/>
        </w:rPr>
        <w:t>Мухтару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Тлеуберди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/>
          <w:i w:val="false"/>
          <w:color w:val="000000"/>
          <w:sz w:val="28"/>
        </w:rPr>
        <w:t xml:space="preserve">г. </w:t>
      </w:r>
      <w:r>
        <w:rPr>
          <w:rFonts w:ascii="Times New Roman"/>
          <w:b/>
          <w:i w:val="false"/>
          <w:color w:val="000000"/>
          <w:sz w:val="28"/>
        </w:rPr>
        <w:t>Нур</w:t>
      </w:r>
      <w:r>
        <w:rPr>
          <w:rFonts w:ascii="Times New Roman"/>
          <w:b/>
          <w:i w:val="false"/>
          <w:color w:val="000000"/>
          <w:sz w:val="28"/>
        </w:rPr>
        <w:t>-Султан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27 января 2020 года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Ваше Превосходительство!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Имею честь направить Вам от имени Фонда Организации Объединенных Наций в области народонаселения (ЮНФПА) письмо следующего содержания: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резолюцию 3019 (XXVII) Генеральной Ассамблеи Организации Объединенных Наций от 18 декабря 1972 года, в соответствии с которой был учрежден Фонд Организации Объединенных Наций в области народонаселения, в качестве вспомогательного органа ООН,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исходя из взаимной заинтересованности в принятии нормативно-правовой базы, которая будет применяться к деятельности и присутствию Фонда Организации Объединенных Наций в области народонаселения в Республике Казахстан,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руководствуясь пунктом 1 статьи 18 Соглашения между Организацией Объединенных Наций и Правительством Республики Казахстан об открытии Представительства Организации Объединенных Наций в Республике Казахстан от 5 октября 1992 года, согласно которому ПРООН, ЮНИСЕФ, УВКБ ООН, ЮНЕП и другие организации и программы Организации Объединенных Наций могут заключать с Правительством Республики Казахстан дополнительные соглашения, которые становятся составной частью Соглашения об условиях, при которых Правительство реализует соответствующие проекты,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 имею честь предложить применение положений Соглашения между Правительством Республики Казахстан и Программой развития Организации Объединенных Наций от 4 октября 1994 года в отношении деятельности, активов и персонала Фонда Организации Объединенных Наций в области народонаселения в Республике Казахстан.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 имею честь предложить, чтобы это письмо и Ваше ответное письмо, подтверждающие согласие Правительства Республики Казахстан с вышеуказанным предложением, служили в качестве Соглашения в форме обмена письмами между Правительством Республики Казахстан и Фондом Организации Объединенных Наций в области народонаселения относительно правового статуса странового офиса Фонда Организации Объединенных Наций в области народонаселения в Республике Казахстан, которое вступит в силу с даты получения Фондом Организации Объединенных Наций в области народонаселения по дипломатическим каналам письменного уведомления от Правительства Республики Казахстан о завершении внутригосударственных процедур, необходимых для вступления указанного Соглашения в силу. До вступления Соглашения в силу оно будет временно применяться Правительством Республики Казахстан в части, не противоречащей действующему праву Республики Казахстан.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Ваше Превосходительство, прошу принять заверения в моем глубочайшем уважении.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 xml:space="preserve">      Д-р Наталия </w:t>
      </w:r>
      <w:r>
        <w:rPr>
          <w:rFonts w:ascii="Times New Roman"/>
          <w:b/>
          <w:i w:val="false"/>
          <w:color w:val="000000"/>
          <w:sz w:val="28"/>
        </w:rPr>
        <w:t>Канем</w:t>
      </w:r>
      <w:r>
        <w:rPr>
          <w:rFonts w:ascii="Times New Roman"/>
          <w:b/>
          <w:i w:val="false"/>
          <w:color w:val="000000"/>
          <w:sz w:val="28"/>
        </w:rPr>
        <w:t>,З</w:t>
      </w:r>
      <w:r>
        <w:rPr>
          <w:rFonts w:ascii="Times New Roman"/>
          <w:b/>
          <w:i w:val="false"/>
          <w:color w:val="000000"/>
          <w:sz w:val="28"/>
        </w:rPr>
        <w:t>аместитель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ГенеральногоСекр</w:t>
      </w:r>
      <w:r>
        <w:rPr>
          <w:rFonts w:ascii="Times New Roman"/>
          <w:b/>
          <w:i w:val="false"/>
          <w:color w:val="000000"/>
          <w:sz w:val="28"/>
        </w:rPr>
        <w:t>етаря</w:t>
      </w:r>
      <w:r>
        <w:rPr>
          <w:rFonts w:ascii="Times New Roman"/>
          <w:b/>
          <w:i w:val="false"/>
          <w:color w:val="000000"/>
          <w:sz w:val="28"/>
        </w:rPr>
        <w:t xml:space="preserve">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Исполнительныйдиректор</w:t>
      </w:r>
      <w:r>
        <w:rPr>
          <w:rFonts w:ascii="Times New Roman"/>
          <w:b/>
          <w:i w:val="false"/>
          <w:color w:val="000000"/>
          <w:sz w:val="28"/>
        </w:rPr>
        <w:t xml:space="preserve"> ЮНФПА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Ее Превосходительству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/>
          <w:i w:val="false"/>
          <w:color w:val="000000"/>
          <w:sz w:val="28"/>
        </w:rPr>
        <w:t xml:space="preserve">Заместителю Генерального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/>
          <w:i w:val="false"/>
          <w:color w:val="000000"/>
          <w:sz w:val="28"/>
        </w:rPr>
        <w:t>секретаря – Исполнительному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/>
          <w:i w:val="false"/>
          <w:color w:val="000000"/>
          <w:sz w:val="28"/>
        </w:rPr>
        <w:t xml:space="preserve"> директору ЮНФПА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/>
          <w:i w:val="false"/>
          <w:color w:val="000000"/>
          <w:sz w:val="28"/>
        </w:rPr>
        <w:t>Д-р Наталии</w:t>
      </w:r>
      <w:r>
        <w:rPr>
          <w:rFonts w:ascii="Times New Roman"/>
          <w:b/>
          <w:i w:val="false"/>
          <w:color w:val="000000"/>
          <w:sz w:val="28"/>
        </w:rPr>
        <w:t xml:space="preserve"> К</w:t>
      </w:r>
      <w:r>
        <w:rPr>
          <w:rFonts w:ascii="Times New Roman"/>
          <w:b/>
          <w:i w:val="false"/>
          <w:color w:val="000000"/>
          <w:sz w:val="28"/>
        </w:rPr>
        <w:t>анем, г. Нью-Йорк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11 февраля 2020 года</w:t>
      </w:r>
    </w:p>
    <w:bookmarkEnd w:id="15"/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Ваше Превосходительство!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Имею честь подтвердить получение Вашего письма от 27 января 2020 года следующего содержания: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"Имею честь направить Вам от имени Фонда Организации Объединенных Наций в области народонаселения (ЮНФПА) письмо следующего содержания: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резолюцию 3019 (XXVII) Генеральной Ассамблеи Организации Объединенных Наций от 18 декабря 1972 года, в соответствии с которой был учрежден Фонд Организации Объединенных Наций в области народонаселения, в качестве вспомогательного органа ООН,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исходя из взаимной заинтересованности в принятии нормативно-правовой базы, которая будет применяться к деятельности и присутствию Фонда Организации Объединенных Наций в области народонаселения в Республике Казахстан,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руководствуясь пунктом 1 статьи 18 Соглашения между Организацией Объединенных Наций и Правительством Республики Казахстан об открытии Представительства Организации Объединенных Наций в Республике Казахстан от 5 октября 1992 года, согласно которому ПРООН, ЮНИСЕФ, УВКБ ООН, ЮНЕП и другие организации и программы Организации Объединенных Наций могут заключать с Правительством Республики Казахстан дополнительные соглашения, которые становятся составной частью Соглашения об условиях, при которых Правительство реализует соответствующие проекты,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 имею честь предложить применение положений Соглашения между Правительством Республики Казахстан и Программой развития Организации Объединенных Наций от 4 октября 1994 года в отношении деятельности, активов и персонала Фонда Организации Объединенных Наций в области народонаселения в Республике Казахстан.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 имею честь предложить, чтобы это письмо и Ваше ответное письмо, подтверждающие согласие Правительства Республики Казахстан с вышеуказанным предложением, служили в качестве Соглашения в форме обмена письмами между Правительством Республики Казахстан и Фондом Организации Объединенных Наций в области народонаселения относительно правового статуса странового офиса Фонда Организации Объединенных Наций в области народонаселения в Республике Казахстан, которое вступит в силу с даты получения Фондом Организации Объединенных Наций в области народонаселения по дипломатическим каналам письменного уведомления от Правительства Республики Казахстан о завершении внутригосударственных процедур, необходимых для вступления указанного Соглашения в силу. До вступления Соглашения в силу оно будет временно применяться Правительством Республики Казахстан в части, не противоречащей действующему праву Республики Казахстан.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Ваше Превосходительство, прошу принять заверения в моем глубочайшем уважении.".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имени Правительства Республики Казахстан я имею честь подтвердить согласие с вышеуказанным предложением и тем, что настоящее письмо и Ваше письмо служили в качестве Соглашения в форме обмена письмами между Правительством Республики Казахстан и Фондом Организации Объединенных Наций в области народонаселения относительно правового статуса странового офиса Фонда Организации Объединенных Наций в области народонаселения в Республике Казахстан, которое вступит в силу с даты получения Фондом Организации Объединенных Наций в области народонаселения по дипломатическим каналам письменного уведомления от Правительства Республики Казахстан о завершении внутригосударственных процедур, необходимых для вступления указанного Соглашения в силу. До вступления Соглашения в силу оно будет временно применяться Правительством Республики Казахстан в части, не противоречащей действующему праву Республики Казахстан.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Ваше Превосходительство, прошу принять заверения в моем глубочайшем уважении.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Мухтар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Тлеуберди</w:t>
      </w:r>
      <w:r>
        <w:rPr>
          <w:rFonts w:ascii="Times New Roman"/>
          <w:b/>
          <w:i w:val="false"/>
          <w:color w:val="000000"/>
          <w:sz w:val="28"/>
        </w:rPr>
        <w:t xml:space="preserve"> Министр иностранных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дел Республики Казахстан</w:t>
      </w:r>
    </w:p>
    <w:bookmarkEnd w:id="2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