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909c" w14:textId="9079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Протокола о присоединении Республики Казахстан к Соглашению об учреждении Консультативного центра по праву Всемирной торговой организации от 30 ноября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2020 года № 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Протокола о присоединении Республики Казахстан к Соглашению об учреждении Консультативного центра по праву Всемирной торговой организации от 30 ноября 1999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