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b745dd" w14:textId="eb745d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постановление Правительства Республики Казахстан от 15 апреля 2008 года № 339 "Об утверждении лимитов штатной численности министерств и иных центральных исполнительных органов с учетом численности их территориальных органов и подведомственных им государственных учреждений"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 августа 2019 года № 572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п.2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15 апреля 2008 года № 339 "Об утверждении лимитов штатной численности министерств и иных центральных исполнительных органов с учетом численности их территориальных органов и подведомственных им государственных учреждений" следующие изменения и дополнение: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лимитах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штатной численности министерств и иных центральных исполнительных органов с учетом численности их территориальных органов и подведомственных им государственных учреждений, утвержденных указанным постановлением: 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2 изложить в следующей редакции: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74"/>
        <w:gridCol w:w="6197"/>
        <w:gridCol w:w="4029"/>
      </w:tblGrid>
      <w:tr>
        <w:trPr>
          <w:trHeight w:val="30" w:hRule="atLeast"/>
        </w:trPr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6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иностранных дел Республики Казахстан, включая его ведомства, в том числе:</w:t>
            </w:r>
          </w:p>
        </w:tc>
        <w:tc>
          <w:tcPr>
            <w:tcW w:w="4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1308</w:t>
            </w:r>
          </w:p>
        </w:tc>
      </w:tr>
      <w:tr>
        <w:trPr>
          <w:trHeight w:val="30" w:hRule="atLeast"/>
        </w:trPr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6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загранучреждения</w:t>
            </w:r>
          </w:p>
        </w:tc>
        <w:tc>
          <w:tcPr>
            <w:tcW w:w="4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4 изложить в следующей редакции: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0"/>
        <w:gridCol w:w="7237"/>
        <w:gridCol w:w="3343"/>
      </w:tblGrid>
      <w:tr>
        <w:trPr>
          <w:trHeight w:val="30" w:hRule="atLeast"/>
        </w:trPr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национальной экономики Республики Казахстан с учетом его территориальных органов и подведомственных ему государственных учреждений, в том числе: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4238</w:t>
            </w:r>
          </w:p>
        </w:tc>
      </w:tr>
      <w:tr>
        <w:trPr>
          <w:trHeight w:val="30" w:hRule="atLeast"/>
        </w:trPr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учреждения, подведомственные Министерству национальной экономики Республики Казахстан, в том числе: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</w:tr>
      <w:tr>
        <w:trPr>
          <w:trHeight w:val="30" w:hRule="atLeast"/>
        </w:trPr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7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научно-исследовательский институт микрографии (город Уральск)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"; </w:t>
            </w:r>
          </w:p>
        </w:tc>
      </w:tr>
    </w:tbl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8 изложить в следующей редакции: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0"/>
        <w:gridCol w:w="7237"/>
        <w:gridCol w:w="3343"/>
      </w:tblGrid>
      <w:tr>
        <w:trPr>
          <w:trHeight w:val="30" w:hRule="atLeast"/>
        </w:trPr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сельского хозяйства Республики Казахстан с учетом его территориальных органов и подведомственных ему государственных учреждений, в том числе: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5063</w:t>
            </w:r>
          </w:p>
        </w:tc>
      </w:tr>
      <w:tr>
        <w:trPr>
          <w:trHeight w:val="30" w:hRule="atLeast"/>
        </w:trPr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учреждения, подведомственные Министерству сельского хозяйства Республики Казахстан, в том числе: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2081</w:t>
            </w:r>
          </w:p>
        </w:tc>
      </w:tr>
      <w:tr>
        <w:trPr>
          <w:trHeight w:val="30" w:hRule="atLeast"/>
        </w:trPr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7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учреждение "Государственная комиссия, областные инспекторы по сортоиспытанию сельскохозяйственных культур"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</w:tr>
      <w:tr>
        <w:trPr>
          <w:trHeight w:val="30" w:hRule="atLeast"/>
        </w:trPr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7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учреждение "Республиканский научно-методический центр агрохимической службы"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7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"Республиканский центр карантина растений"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</w:tr>
      <w:tr>
        <w:trPr>
          <w:trHeight w:val="30" w:hRule="atLeast"/>
        </w:trPr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7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учреждение "Республиканский методический центр фитосанитарной диагностики и прогнозов"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</w:t>
            </w:r>
          </w:p>
        </w:tc>
      </w:tr>
      <w:tr>
        <w:trPr>
          <w:trHeight w:val="30" w:hRule="atLeast"/>
        </w:trPr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</w:t>
            </w:r>
          </w:p>
        </w:tc>
        <w:tc>
          <w:tcPr>
            <w:tcW w:w="7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учреждение "Зональный гидрогеолого-мелиоративный центр, город Алматы"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</w:tr>
      <w:tr>
        <w:trPr>
          <w:trHeight w:val="30" w:hRule="atLeast"/>
        </w:trPr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</w:t>
            </w:r>
          </w:p>
        </w:tc>
        <w:tc>
          <w:tcPr>
            <w:tcW w:w="7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учреждение "Южно-Казахстанская гидрогеолого-мелиоративная экспедиция"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</w:t>
            </w:r>
          </w:p>
        </w:tc>
        <w:tc>
          <w:tcPr>
            <w:tcW w:w="7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учреждение "Кызылординская гидрогеолого-мелиоративная экспедиция"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</w:t>
            </w:r>
          </w:p>
        </w:tc>
        <w:tc>
          <w:tcPr>
            <w:tcW w:w="7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учреждение "Республиканский противоэпизоотический отряд"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13-1 изложить в следующей редакции: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54"/>
        <w:gridCol w:w="6831"/>
        <w:gridCol w:w="2515"/>
      </w:tblGrid>
      <w:tr>
        <w:trPr>
          <w:trHeight w:val="30" w:hRule="atLeast"/>
        </w:trPr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13-1</w:t>
            </w:r>
          </w:p>
        </w:tc>
        <w:tc>
          <w:tcPr>
            <w:tcW w:w="6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цифрового развития, инноваций и аэрокосмической промышленности Республики Казахстан с учетом его территориальных органов и подведомственных ему государственных учреждений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разделом 16 следующего содержания: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63"/>
        <w:gridCol w:w="7380"/>
        <w:gridCol w:w="2857"/>
      </w:tblGrid>
      <w:tr>
        <w:trPr>
          <w:trHeight w:val="30" w:hRule="atLeast"/>
        </w:trPr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экологии, геологии и природных ресурсов Республики Казахстан с учетом его территориальных органов и подведомственных ему государственных учреждений, в том числе: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5431</w:t>
            </w:r>
          </w:p>
        </w:tc>
      </w:tr>
      <w:tr>
        <w:trPr>
          <w:trHeight w:val="30" w:hRule="atLeast"/>
        </w:trPr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учреждения, подведомственные Министерству экологии, геологии и природных ресурсов Республики Казахстан, в том числе: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3772</w:t>
            </w:r>
          </w:p>
        </w:tc>
      </w:tr>
      <w:tr>
        <w:trPr>
          <w:trHeight w:val="30" w:hRule="atLeast"/>
        </w:trPr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учреждение "Республиканский методический центр "Казагромелиоводхоз"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учреждение "Алакольский государственный природный заповедник"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учреждение "Алматинский государственный природный заповедник"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учреждение "Аксу-Жабаглинский государственный природный заповедник"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учреждение "Барсакельмесский государственный природный заповедник"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учреждение "Западно-Алтайский государственный природный заповедник"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учреждение "Коргалжынский государственный природный заповедник"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учреждение "Маркакольский государственный природный заповедник"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учреждение "Наурзумский государственный природный заповедник"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10)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учреждение "Устюртский государственный природный заповедник"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11)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учреждение "Государственный национальный природный парк "Алтын-Эмель"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</w:tr>
      <w:tr>
        <w:trPr>
          <w:trHeight w:val="30" w:hRule="atLeast"/>
        </w:trPr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12)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учреждение "Баянаульский государственный национальный природный парк"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</w:tr>
      <w:tr>
        <w:trPr>
          <w:trHeight w:val="30" w:hRule="atLeast"/>
        </w:trPr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13)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учреждение "Иле-Алатауский государственный национальный природный парк"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14)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учреждение "Каркаралинский государственный национальный природный парк"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</w:tr>
      <w:tr>
        <w:trPr>
          <w:trHeight w:val="30" w:hRule="atLeast"/>
        </w:trPr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15)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учреждение "Катон-Карагайский государственный национальный природный парк"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</w:tr>
      <w:tr>
        <w:trPr>
          <w:trHeight w:val="30" w:hRule="atLeast"/>
        </w:trPr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16)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учреждение "Государственный национальный природный парк "Кокшетау"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</w:tr>
      <w:tr>
        <w:trPr>
          <w:trHeight w:val="30" w:hRule="atLeast"/>
        </w:trPr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17)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учреждение "Чарынский государственный национальный природный парк"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18)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учреждение "Сайрам-Угамский государственный национальный природный парк"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19)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учреждение "Государственный национальный природный парк "Көлсай көлдері"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</w:tr>
      <w:tr>
        <w:trPr>
          <w:trHeight w:val="30" w:hRule="atLeast"/>
        </w:trPr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20)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учреждение "Жонгар-Алатауский государственный национальный природный парк"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</w:tr>
      <w:tr>
        <w:trPr>
          <w:trHeight w:val="30" w:hRule="atLeast"/>
        </w:trPr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21)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учреждение "Государственный национальный природный парк "Буйратау"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</w:tr>
      <w:tr>
        <w:trPr>
          <w:trHeight w:val="30" w:hRule="atLeast"/>
        </w:trPr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22)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учреждение "Каратауский государственный природный заповедник"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23)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учреждение "Государственный лесной природный резерват "Семей орманы"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</w:t>
            </w:r>
          </w:p>
        </w:tc>
      </w:tr>
      <w:tr>
        <w:trPr>
          <w:trHeight w:val="30" w:hRule="atLeast"/>
        </w:trPr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24)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учреждение "Государственный лесной природный резерват "Ертіс орманы"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</w:tr>
      <w:tr>
        <w:trPr>
          <w:trHeight w:val="30" w:hRule="atLeast"/>
        </w:trPr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25)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учреждение "Иргиз-Тургайский государственный природный резерват"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</w:tr>
      <w:tr>
        <w:trPr>
          <w:trHeight w:val="30" w:hRule="atLeast"/>
        </w:trPr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26)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учреждение "Государственный природный резерват "Акжайык"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</w:tr>
      <w:tr>
        <w:trPr>
          <w:trHeight w:val="30" w:hRule="atLeast"/>
        </w:trPr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27)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учреждение "Государственный природный резерват "Алтын Дала"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</w:tr>
      <w:tr>
        <w:trPr>
          <w:trHeight w:val="30" w:hRule="atLeast"/>
        </w:trPr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28)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учреждение "Сандыктауское учебно-производственное лесное хозяйство"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29)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учреждение "Государственный природный резерват "Иле-Балхаш"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30)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учреждение "Государственный национальный природный парк "Тарбагатай"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".</w:t>
            </w:r>
          </w:p>
        </w:tc>
      </w:tr>
    </w:tbl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подписания, за исключением абзаца третьего пункта 1, который вводится в действие с 1 июля 2019 года, и абзацев седьмого, одиннадцатого пункта 1, которые вводятся в действие с 10 июля 2019 года.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