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0fa4" w14:textId="b760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2013 г., № 40, ст. 597)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Пункты пропуска, открытые для международных авиаперевозок в аэропортах городов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8743"/>
      </w:tblGrid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Автомобильные пункты пропуска через Государственную границу Республики Казахстан и стационарные посты транспортного контроля на территории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153"/>
        <w:gridCol w:w="1744"/>
        <w:gridCol w:w="7361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