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73e8" w14:textId="1fd7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Соглашение между Правительством Республики Казахстан и Правительством Российской Федерации о порядке пересечения казахстанско-российской государственной границы жителями приграничных территорий Республики Казахстан и Российской Федерации от 3 октября 2006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2019 года № 333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Соглашение между Правительством Республики Казахстан и Правительством Российской Федерации о порядке пересечения казахстанско-российской государственной границы жителями приграничных территорий Республики Казахстан и Российской Федерации от 3 октября 2006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Протокола о внесении изменений в Соглашение между Правительством Республики Казахстан и Правительством Российской Федерации о порядке пересечения казахстанско-российской государственной границы жителями приграничных территорий Республики Казахстан и Российской Федерации от 3 октября 2006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 Соглашение между Правительством Республики Казахстан и Правительством Российской Федерации о порядке пересечения казахстанско-российской государственной границы жителями приграничных территорий Республики Казахстан и Российской Федерации от 3 октября 2006 года, совершенный в Петропавловске 9 ноября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