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1db4" w14:textId="9671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сентября 2004 года № 929 "Об утверждении перечня экстренной медицинской, правоохранительной, пожарной, аварийной, справочной и других служб, соединение с которыми для пользователей услугами связи является бесплатным"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2019 года № 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5 июля 2004 года "О связи"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2004 года № 929 "Об утверждении перечня экстренной медицинской, правоохранительной, пожарной, аварийной, справочной и других служб, соединение с которыми для пользователей услугами связи является бесплатным" (САПП Республики Казахстан, 2004 г., № 33, ст. 445)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экстренной медицинской, правоохранительной, пожарной, аварийной и других служб, соединение с которыми для пользователей услугами связи является бесплатным";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экстренной медицинской, правоохранительной, пожарной, аварийной и других служб, соединение с которыми для пользователей услугами связи является бесплатным.";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экстренной медицинской, правоохранительной, пожарной, аварийной, справочной и других служб, соединение с которыми для пользователей услугами связи является бесплатным, утвержденном указанным постановлением: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экстренной медицинской, правоохранительной, пожарной, аварийной и других служб, соединение с которыми для пользователей услугами связи является бесплатным";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 и 8, исключить.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