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c9d31" w14:textId="19c9d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органа, уполномоченного на выдачу разрешений второй категории, и государственных органов, которые осуществляют согласование выдачи разрешений второй категории в сфере углеводородов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2017 года № 918.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постановления Правительства РК от 23.02.2022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разрешениях и уведомлениях"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постановления Правительства РК от 10.04.2024 </w:t>
      </w:r>
      <w:r>
        <w:rPr>
          <w:rFonts w:ascii="Times New Roman"/>
          <w:b w:val="false"/>
          <w:i w:val="false"/>
          <w:color w:val="000000"/>
          <w:sz w:val="28"/>
        </w:rPr>
        <w:t>№ 267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Определить:</w:t>
      </w:r>
    </w:p>
    <w:bookmarkEnd w:id="1"/>
    <w:bookmarkStart w:name="z3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Министерство энергетики Республики Казахстан органом, уполномоченным на выдачу разрешений второй категории в сфере углеводородов,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End w:id="2"/>
    <w:bookmarkStart w:name="z3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государственные органы, которые осуществляют согласование выдачи разрешений второй категории в сфере углеводородов,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постановления Правительства РК от 23.02.2022 </w:t>
      </w:r>
      <w:r>
        <w:rPr>
          <w:rFonts w:ascii="Times New Roman"/>
          <w:b w:val="false"/>
          <w:i w:val="false"/>
          <w:color w:val="00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918</w:t>
            </w:r>
          </w:p>
        </w:tc>
      </w:tr>
    </w:tbl>
    <w:bookmarkStart w:name="z3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Разрешения второй категории в сфере углеводородов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постановления Правительства РК от 23.02.2022 </w:t>
      </w:r>
      <w:r>
        <w:rPr>
          <w:rFonts w:ascii="Times New Roman"/>
          <w:b w:val="false"/>
          <w:i w:val="false"/>
          <w:color w:val="ff0000"/>
          <w:sz w:val="28"/>
        </w:rPr>
        <w:t>№ 81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разрешительной процедуры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разрешения и вида деятельности (действия), для осуществления которой требуется наличие разрешения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сжигание в факелах сырого газа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сжигание в факелах сырого газа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Выдача разрешения на создание и размещение морских объектов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создание и размещение морских объектов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2017 года № 918</w:t>
            </w:r>
          </w:p>
        </w:tc>
      </w:tr>
    </w:tbl>
    <w:bookmarkStart w:name="z2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Государственные органы, которые осуществляют согласование выдачи разрешений второй категории в сфере углеводородов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постановления Правительства РК от 30.12.2025 </w:t>
      </w:r>
      <w:r>
        <w:rPr>
          <w:rFonts w:ascii="Times New Roman"/>
          <w:b w:val="false"/>
          <w:i w:val="false"/>
          <w:color w:val="ff0000"/>
          <w:sz w:val="28"/>
        </w:rPr>
        <w:t>№ 1183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второй категории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Согласующий государственный орган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Разрешение на создание и размещение морских объектов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по регулированию, охране и использованию водных ресурсов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водных ресурсов и ирригации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лесного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животного мира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экологии и природных ресурсов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рыбного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Министерства сельского хозяйства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Пограничная служба Комитета национальной безопасности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