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bf0cb1" w14:textId="2bf0cb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получателя от имени государства доли Республики Казахстан по Соглашению о разделе продукции по Северному Каспию от 18 ноября 1997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14 февраля 2017 года № 67. Утратило силу постановлением Правительства Республики Казахстан от 28 октября 2025 года № 905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Утратило силу постановлением Правительства РК от 28.10.2025 </w:t>
      </w:r>
      <w:r>
        <w:rPr>
          <w:rFonts w:ascii="Times New Roman"/>
          <w:b w:val="false"/>
          <w:i w:val="false"/>
          <w:color w:val="000000"/>
          <w:sz w:val="28"/>
        </w:rPr>
        <w:t>№ 905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Настоящее постановление вводится в действие с 1 ноября 2016 года.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43)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 Кодекса Республики Казахстан от 25 декабря 2017 года "О налогах и других обязательных платежах в бюджет" (Налоговый кодекс)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постановления Правительства РК от 06.04.2018 </w:t>
      </w:r>
      <w:r>
        <w:rPr>
          <w:rFonts w:ascii="Times New Roman"/>
          <w:b w:val="false"/>
          <w:i w:val="false"/>
          <w:color w:val="000000"/>
          <w:sz w:val="28"/>
        </w:rPr>
        <w:t>№ 172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Определить товарищество с ограниченной ответственностью "PSA" получателем от имени государства доли Республики Казахстан, передаваемой в натуральной форме недропользователем в счет исполнения налогового обязательства, предусмотренного Соглашением о разделе продукции по Северному Каспию от 18 ноября 1997 года.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Настоящее постановление вводится в действие с 1 ноября 2016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Б. Сагинтаев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