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5bb" w14:textId="70cb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2013 года № 1547 "О Плане законопроектных работ Правительства Республики Казахстан на 2014 год" и от 31 марта 2014 года № 289 "Об утверждении Плана мероприятий на 2014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2014 года №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39-1, 39-2,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518"/>
        <w:gridCol w:w="903"/>
        <w:gridCol w:w="1545"/>
        <w:gridCol w:w="1397"/>
        <w:gridCol w:w="1373"/>
        <w:gridCol w:w="2163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Предпринимательский кодекс Республики Казахстан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предпринимательства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289 «Об утверждении Плана мероприятий на 2014 год по реализации Концепции правовой политики Республики Казахстан на период с 2010 до 2020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2014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4435"/>
        <w:gridCol w:w="2137"/>
        <w:gridCol w:w="2011"/>
        <w:gridCol w:w="2189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Предпринимательского кодекса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