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3db8" w14:textId="56b3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марта 2012 года № 369.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марта 2012 года № 369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решения Правительства 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1. Утратил силу постановлением Правительства РК от 08.06.2017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Утратил силу постановлением Правительства РК от 29.12.2016 </w:t>
      </w:r>
      <w:r>
        <w:rPr>
          <w:rFonts w:ascii="Times New Roman"/>
          <w:b w:val="false"/>
          <w:i w:val="false"/>
          <w:color w:val="000000"/>
          <w:sz w:val="28"/>
        </w:rPr>
        <w:t>№ 904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РK от 31.05.2017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Секретно.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