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34d4" w14:textId="0c63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23 декабря 2006 года № 1247 "О мерах по реализации Указа Президента Республики Казахстан от 11 декабря 2006 года № 220" и от 26 декабря 2006 года № 1287 "О составе Совета директоров акционерного общества "Национальный управляющий холдинг "КазАгро"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января 2012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2006 года № 1247 "О мерах по реализации Указа Президента Республики Казахстан от 11 декабря 2006 года № 220" (САПП Республики Казахстан, 2006 г., № 49, ст. 518):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Меморандуме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принципах деятельности акционерного общества "Национальный управляющий холдинг "КазАгро",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5.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управления АО "Холдинг "КазАгро":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слова "Заместитель Премьер-Министра Республики Казахстан, заместитель Руководителя Канцелярии Премьер-Министра Республики Казахстан,"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18.04.2014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