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7c61" w14:textId="0217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кодов органов налоговой службы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1716. Утратило силу постановлением Правительства Республики Казахстан от 17 июня 2015 года № 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584 Кодекса Республики Казахстан от 10 декабря 2008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коды органов налоговой службы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1716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Коды органов налоговой службы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Коды органов налоговой службы Республики Казахстан с изменениями, внесенными постановлением Правительства РК от 12.11.2012 </w:t>
      </w:r>
      <w:r>
        <w:rPr>
          <w:rFonts w:ascii="Times New Roman"/>
          <w:b w:val="false"/>
          <w:i w:val="false"/>
          <w:color w:val="ff0000"/>
          <w:sz w:val="28"/>
        </w:rPr>
        <w:t>№ 1435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11203"/>
        <w:gridCol w:w="1781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государственных учреждений - органов 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Республики Казахстан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Нумерация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 по Акмолинской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Аккольскому району НД по Акмолинской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Астраханскому району НД по Акмолинской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Атбасарскому району НД по Акмолинской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Сандыктаускому району НД по Акмолинской области НКМФРК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Аршалынскому району НД по Акмолинской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Ерейментаускому району НД по Акмолинской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Егиндыкольскому району НД по Акмолинской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Коргалджинскому району НД по Акмолинской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Буландынскому району НД по Акмолинской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Целиноградскому району НД по Акмолинской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Шортандинскому району НД по Акмолинской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Степногорску НД по Акмолинской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Жаркаинскому району НД по Акмолинской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Есильскому району НД по Акмолинской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Жаксынскому району НД по Акмолинской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Зерендинскому району НД по Акмолинской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Бурабайскому району НД по Акмолинской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Енбекшильдерскому району НД по Акмолинской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Кокшетау НД по Акмолинской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«Бурабай» НД по Акмолинской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 по Актюбинской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Алгинскому району НД по Актюбинской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Байганинскому району НД по Актюбинской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Айтекебийскому району НД по Актюбинской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Иргизскому району НД по Актюбинской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Каргалинскому району НД по Актюбинской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Мартукскому району НД по Актюбинской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Мугалжарскому району НД по Актюбинской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Темирскому району НД по Актюбинской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Уилскому району НД по Актюбинской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Хобдинскому району НД по Актюбинской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Хромтаускому району НД по Актюбинской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Шалкарскому району НД по Актюбинской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Актобе НД по Актюбинской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 по Алматинской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Балхашскому району НД по Алматинской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Жамбылскому району НД по Алматинской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Илийскому району НД по Алматинской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Карасайскому району НД по Алматинской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Райымбекскому району НД по Алматинской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Талгарскому району НД по Алматинской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Уйгурскому району НД по Алматинской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Енбекшиказахскому району НД по Алматинской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Капшагай НД по Алматинской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Аксускому району НД по Алматинской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Алакольскому району НД по Алматинской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Каратальскому району НД по Алматинской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Кербулакскому району НД по Алматинской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Коксускому району НД по Алматинской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Панфиловскому району НД по Алматинской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Саркандскому району НД по Алматинской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Ескельдинскому району НД по Алматинской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Талдыкорган НД по Алматинской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Текели НД по Алматинской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 по Атырауской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Курмангазинскому району НД по Атырауской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Индерскому району НД по Атырауской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Исатайскому району НД по Атырауской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Кызылкугинскому району НД по Атырауской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Макатскому району НД по Атырауской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Махамбетскому району НД по Атырауской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Жылыойскому району НД по Атырауской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Атырау НД по Атырауской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 по Восточно-Казахстанской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Катон-Карагайскому району НД по Восточно-Казахстанской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Глубоковскому району НД по Восточно-Казахстанской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Зайсанскому району НД по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Курчумскому району НД по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Тарбагатайскому району НД по Восточно-Казахстанской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Уланскому району НД по Восточно-Казахстанской области НК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Шемонайхинскому району НД по Восточно-Казахстанской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Зыряновскому району - городу Зыряновску 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Риддер НД по Восточно-Казахстанской области НК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Усть-Каменогорск НД по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Абайскому району НД по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Аягузскому району НД по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Бескарагайскому району НД по Восточно-Казахстанской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Бородулихинскому району НД по Восточно-Казахстанской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Жарминскому району НД по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Кокпектинскому району НД по Восточно-Казахстанской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городу Курчатову НД по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Урджарскому району НД по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городу Семей НД по Восточно-Казахстанской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 по Жамбылской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Жамбылскому району НД по Жамбылской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Жуалынскому району НД по Жамбылской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Кордайскому району НД по Жамбылской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району имени Турара Рыскулова НД по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Меркенскому району НД по Жамбылской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Мойынкумскому району НД по Жамбылской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Сарысускому району НД по Жамбылской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Байзакскому району НД по Жамбылской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Таласскому району НД по Жамбылской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Шускому району НД по Жамбылской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Тараз НД по Жамбылской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 по Западно-Казахстанской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Бурлинскому району НД по Западно-Казахстанской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Жанибекскому району НД по Западно-Казахстанской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Жангалинскому району НД по Западно-Казахстанской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Зеленскому району НД по Западно-Казахстанской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Казталовскому району НД по Западно-Казахстанской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Каратюбинскому району НД по Западно-Казахстанской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Сырымскому району НД по Западно-Казахстанской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Таскалинскому району НД по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Теректинскому району НД по Западно-Казахстанской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Бокейординскому району НД по Западно-Казахстанской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Акжаикскому району НД по Западно-Казахстанской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Чингирлаускому району НД по Западно-Казахстанской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городу Уральск НД по Западно-Казахстанской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 по Карагандинской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Абайскому району НД по Карагандинской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Караганде НД Карагандинской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Каркаралинскому району НД по Карагандинской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Нуринскому району НД по Карагандинской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Осакаровскому району НД по Карагандинской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Сарани НД по Карагандинской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Темиртау НД по Карагандинской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Бухар-Жыраускому району НД по Карагандинской области НК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Шахтинску НД по Карагандинской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Октябрьскому району НД по Карагандинской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району имени Казыбек би НД по Карагандинской области НК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Актогайскому району НД по Карагандинской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Жанааркинскому району НД по Карагандинской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Улытаускому району НД по Карагандинской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Шетскому району НД по Карагандинской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Балхашу НД по Карагандинской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Жезказгану НД по Карагандинской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Приозерску НД по Карагандинской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Каражалу НД по Карагандинской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Сатпаеву НД по Карагандинской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 по Кызылординской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Аральскому району НД по Кызылординской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Казалинскому району НД по Кызылординской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Кармакшинскому району НД по Кызылординской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Жалагашскому району НД по Кызылординской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Сырдарьинскому району НД по Кызылординской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Шиелийскому району НД по Кызылординской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Жанакорганскому району НД по Кызылординской области НК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Кызылорда НД по Кызылординской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 по Костанайской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Алтынсаринскому району НД по Костанайской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Мендыкзринскому району НД по Костанайской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Житикаринскому району НД по Костанайской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Камыстинскому району НД по Костанайской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Карасускому району НД по Костанайской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Карабалыкскому району НД по Костанайской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Костанайскому району НД по Костанайской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Узункольскому району НД по Костанайской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Наурзумскому району НД по Костанайской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Денисовскому району НД по Костанайской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Аулиекольскому району НД по Костанайской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Тарановскому району НД по Костанайской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Сарыкольскому району НД по Костанайской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Федоровскому району НД по Костанайской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Костанай НД по Костанайской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Лисаковску НД по Костанайской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Рудному НД по Костанайской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Амангельдинскому району НД по Костанайской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Жангильдинскому району НД по Костанайской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Аркалыку НД по Костанайской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 по Мангистауской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163-1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городу Актау НД по Мангистауской области НК МФ РК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Бейнеускому району НД по Мангистауской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Каракиянскому району НД по Мангистауской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Мангистаускому району НД по Мангистауской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Тупкараганскому району НД по Мангистауской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Жанаозену НД по Мангистауской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Мунайлинскому району НД по Мангистауской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«Морпорт Актау» НД по Мангистауской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 по Павлодарской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Актогайскому району НД по Павлодарской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Баянаульскому району НД по Павлодарской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Железинскому району НД по Павлодарской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Иртышскому району НД по Павлодарской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Качирскому району НД по Павлодарской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Лебяжинскому району НД по Павлодарской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Майскому району НД по Павлодарской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Павлодарскому району НД по Павлодарской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Успенскому району НД по Павлодарской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Шербактинскому району НД по Павлодарской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Аксу НД по Павлодарской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Павлодару НД по Павлодарской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Экибастузу НД по Павлодарской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 по Северо-Казахстанской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185-1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Петропавловск НД по Северо-Казахстанской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Кызылжарскому району НД по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району имени Магжана Жумабаева НД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Жамбылскому району НД по Северо-Казахстанской области НК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Есильскому району НД по Северо-Казахстанской области НК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Мамлютскому району НД по Северо-Казахстанской области НК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району Шал акына НД по Северо-Казахстанской области НК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Аккайынскому району НД по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Тимирязевскому району НД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Айыртаускому району НД по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Акжарскому району НД по Северо-Казахстанской области НК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Тайыншинскому району НД по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Уалихановскому району НД по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району имени Габита Мусрепова НД по Северо-Казахстанской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 по Южно-Казахстанской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Байдибекскому району НД по Южно-Казахстанской области НК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Ордабасинскому району НД по Южно-Казахстанской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Отрарскому району НД по Южно-Казахстанской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«Оңтүстік» НД по Южно-Казахстанской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Казгуртскому району НД по Южно-Казахстанской области НК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Толебийскому району НД по Южно-Казахстанской области НК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Махтааральскому району НД по Южно-Казахстанской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Сайрамскому району НД по Южно-Казахстанской области НК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Сарыагашскому району НД по Южно-Казахстанской области НК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Сузакскому району НД по Южно-Казахстанской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Тюлькубасскому району НД по Южно-Казахстанской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Шардаринскому району НД по Южно-Казахстанской области 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Арыс НД по Южно-Казахстанской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городу Кентау НД по Южно-Казахстанской области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городу Туркестану НД по Южно-Казахстанской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городу Шымкенту НД по Южно-Казахстанской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Аль-Фарабийскому району НД по Южно-Казахстанской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Абайскому району НД по Южно-Казахстанской области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по Енбекшинскому району НД по Южно-Казахстанской области НК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 по городу Алматы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Ауэзовскому району НД по городу Алматы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Бостандыкскому району НД по городу Алматы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Жетысускому району НД по городу Алматы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 «Парк информационных технологий» НД по городу Алматы НК 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Алмалинскому району НД по городу Алматы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Турксибскому району НД по городу Алматы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Медеускому району НД по городу Алматы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Алатаускому району НД по городу Алматы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 по городу Астана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Алматинскому району НД по городу Астане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Сарыаркинскому району НД по городу Астане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 Есильскому району НД по городу Астане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«Астана - жана кала» НД по городу Астане НК МФ РК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 МФ РК - Налоговый комитет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НД - Налоговый департамент; НУ - Налоговое управление.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